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detail-oriented software engineer with over 8 years of experience in developing scalable applications and enhancing team productivity. Expertise in modern programming languages and technologies, mentoring junior engineers, and contributing to highly collaborative engineering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Ruby, Python, JavaScript,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Microsoft SQL Server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GraphQL, Node.js, Express.js, Relay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Version Control (Git), Unit Testing, Continuous Integration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developed scalable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experience and meet business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microservices architecture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high-availability and scalability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efficient database schemas and optimize SQL queries, enhancing data retrieval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engineers, guiding them in best coding practices and improving their technical skills through pair programming and code reviews.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roadmaps and enhance product features based on customer feedback and technical insights.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application performance by conducting regular audits and implementing caching mechanisms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fine-tuning SQL queries.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implementation of a CI/CD pipeline to automate testing and deployment processes, significantly reducing time to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new development tools that improved team collaboration and reduced onboarding time for new hires.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code quality and reduce runtime errors across complex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building a test-driven development culture by introducing unit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integration tests for crucial components.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architectural discussions, advocating for best practices in software development and design patterns.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 to enhance team planning and responsiveness to changing project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technical documentation and knowledge base, enhancing team learning and project transparency.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resolved application performance bottlenecks, leveraging monitoring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CloudWatch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best practices for application development, ensuring data integrity and compliance with industry standards.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feature-rich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user-centric design principles.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RESTful API development and client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data flow and high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efficiency and ensuring timely data handling.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sprints, contributing to sprint planning, story estimation, and retrospectives to continually improve team workflow.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and integration tests to ensure high code quality and robustness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team code reviews, fostering a culture of continuous improvement and adherence to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in the migration of legacy systems to modern architectures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maintainability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deployment scripts to streamline application deployment processes and minimize downtime during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Educated peers on the benefits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large code bases, resulting in greater consistency and reduced bugs.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gather requirements and provide technical insights, ensuring alignment between business goals and engineering capabilities.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projects using foundational languages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building interactive web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best practices in developing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becoming proficient in backend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database design and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data handling capabilities of team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with senior developers, gaining valuable insights into optimization techniques and software design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RESTful services and client applications, gaining exposure to full-stack development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project source code effectively, following collaborative methods for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sessions, improving coding skills while working closely with more experienced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updated and maintained documentation for application processes, enabling better understanding and onboarding for new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ensuring high-quality software releases.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team meetings to discuss project updates and challenges, contributing to a collaborative work environment.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