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results-driven Senior Software Engineer with over 8 years of experience in designing and implementing a diverse range of software solutions. Expertise in full-stack serverless architecture, collaborative development practices, and advanced AI feature integration. Proficient in developing high-performance, scalable cloud-native applications, ensuring the delivery of innovative technology-driven solutions to clients.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Serverless Architecture,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MongoDB, PostgreSQL,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Git, Terraform, Kubernetes,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Microservices, RESTful APIs, GraphQL, Continuous Integration/Continuous Delivery (CI/CD)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AI Features, LLMs, Agent-Based AI, Natural Language Processing (NLP)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Documentation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Postman, Swagger, JUnit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Best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OWASP, Compliance Standards, Data Encryption, Identity Management, Authentication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robust, scalable, and cloud-native software solutions that aligned with company objectives and enhanced client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serverless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Gateway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maximizing performance and minimizing costs.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technical documentation and architecture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application maintainability by following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testing,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Swagger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AI-driven features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Natural Language Processing (NLP)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capabilities, enhancing user engagement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and code reviews, ensuring adherence to established coding standards and patterns.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all phases of development, resulting in reduced vulnerabilities.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Successfully troubleshot complex technical issues, providing root cause analysis and recommendations.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the latest development practices and helped foster a collaborative engineering culture.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identified and resolved technical debt, streamlining development processes and improving delivery timeframes.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modern cloud-native solutions,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and deployment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improving deployment frequency.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and design teams to deliver intuitive user interfaces and internal tools, enhancing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skill development in emerging technologies and industry trends, sharing insights with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APIs that facilitated seamless data exchange and integration across diverse platform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(IaC), ensuring consistent environment setup and management.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scalable, cloud-based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focused on enhancing performance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owners and designers to translate user stories into technical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implement data storage solutions catering to application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application lifecycle management, from design through implementation to monitoring and maintenance.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automation of release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workflow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code reviews and provided constructive feedback to peers on development practices and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issues related to application performance, reliability, and security.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analytical problem-solving skills to identify areas for improvement across software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designing and implementing RESTful APIs for various applications to ensure seamless communication between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and integration testing to ensure high-quality code and reliable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scrum ceremonies, contributing to sprint planning and retrospective meetings to optimize team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collaborative environment in the engineering team, sharing knowledge and best practices.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full-stack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core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database management,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understand application architecture and engage in troubleshooting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CI processes through the configuration of basic versions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writing unit tests and documentation to improve code quality and project transparency.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fundamental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participated in daily stand-ups and sprint planning.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(VCS)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code changes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users to gather feedback on application usability, contributing to user-centered design updates.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ideas during brainstorming sessions, enhancing team innovation and project creativity.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during code reviews to build knowledge on best practices and coding standards.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