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Software Engineer with 8 years of extensive experience in designing and developing scalable applications and delivering high-quality software solutions. Proven expertise in implementing cloud-based architectures and CI/CD pipelines, ensuring system reliability and performance in fast-paced agile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Python, SQL,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Heroku,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Helm,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Oracle,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GitLab CI, Travis CI, GitHub Actions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Node.js, Express, React, Angular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Messaging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RabbitMQ, ActiveMQ, AWS SQS, Redis Pub/Sub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 Compose, NPM, Yarn, Webpack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features for the iPaaS and API Management platform,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cloud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microservices architectures,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improved system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procedures, enhancing release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streaming, focusing on producer-consumer patterns for asynchronous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 to translate business requirements into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Prepared and presented sprint demos to stakeholders, articulating technical concepts to both technical and non-technical audiences.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containerization technologies,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streamline application deployment and environment consistency.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highly available systems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configuring auto-scaling for dynamic resource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SQL databases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for performance and accuracy.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guiding them in best practices and enhancing team capabilities in software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ensure compliance with industry standards and maintain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including flowcharts and UML diagrams, aiding in client requirement analysis across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front-end technologies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seamless user experience, focusing on best practices for full-stack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automated testing strategies, improving software quality and reducing defects.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directly with clients to gather feedback and refine product features, ensuring alignment with user needs.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backend functionality complemented the front-end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computations, enhancing application scalability without server management overhead.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focusing on quality assurance and product readiness for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database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data effectively and ensuring high availability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management and deployment, streamlining development workflows and increasing deployment frequency.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robustness and reliability in software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closely with QA teams to identify and address software defects throughout the testing phase.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applications to modern tech stacks, reducing operational costs and improving system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team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methodologies, participating in daily stand-ups and sprint planning sessions to refine workflow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front-end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building responsive interfaces for 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Practiced agile development techniques, participating in scrum meetings to establish project timelines and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industry best practices in software engineering, focusing on coding standards and documentation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develop a microservices-based architecture for a cloud application, gaining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to design database schemas,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structured data storage and retrieval.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interface testing, gathering end-user feedback and making usability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code changes and collaborating effectively with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third-party APIs, broadening application functionalities and improving user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to gain insights into database management and server-side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software documentation pertaining to various projects, aiding in knowledge transfer and onboarding of new team members.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