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8 years of experience in designing, developing, and implementing scalable applications. Proficient in a variety of technologies and frameworks with a strong focus on cloud solutions and collaborative development. Demonstrated expertise in building high-quality, maintainable code and RESTful APIs across several programming languages and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Python, Go, Java, C#, Django,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HTML5, CSS3, Bootstrap,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Amazon Web Services (AWS), CloudFormation,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and Microservices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Microservices Architecture, GraphQL, OpenAPI, API Gateway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GitHub Actions,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Firebase, Redis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numerous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efficient data exchange between client and server, enhancing system interoperability.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and maintaining applications, managing scalable cloud infrastructure, and improving deployment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rich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responsive and dynamic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to uphold best practices and improve code maintainability, fostering a culture of clean coding among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APIs, enhancing application capabilities and user experience through seamless external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development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encouraging their growth through collaborative coding sessions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enabling easier deployment and environment consistency across development and production stages.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participating in daily scrums and sprint planning to enhance team productivity and synergy.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Successfully developed microservices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modular application architecture conducive to scaling and maintenance.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performance and scalability, ensuring data retrieval speed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architecture, significantly reducing server costs and maintenance overhead while increasing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build, test, and deployment processes for faster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writing unit and integration tests to ensure code quality and application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data models and APIs integrating with machine learning models to offer data-driven insights and features in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technical documentation and user manuals to reflect system updates and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technical specifications for application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end-to-end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interoperability between client applications and servers.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rich front-end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elevate user engagement through interactive UI elements.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database schemas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storage and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codebase maintenance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 practices and applying branching strategies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the adoption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project management, improving throughput and team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security mechanisms for API endpoints, leveraging industry standards to protect sensitive data and user information.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automated testing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higher test coverage and lowering the defect rates in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discussions, contributing insights on scalability and performance trade-offs to empower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adaptive APIs, enhancing client-side data querying and improving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pair programming sessions to enhance collaboration and skill exchange among peers, reinforcing team knowledge.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understanding of emerging technologies, proposing integration of innovative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a large-scale web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modularity and code reusability.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front-end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design across devices and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creation and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connect front-end and back-end services, ensuring seamless data flow within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interactive user components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user experience and engagement with the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source code and collaborate with teams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containerization techniques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processes across testing and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back-end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to build RESTful services for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bugs and performance bottlenecks through regular code reviews and automated testing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database management systems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data storage and retrieval needs for various application modules.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environment, assisting in sprint planning and retrospective meetings to improve workflow and team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