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proficient Senior Software Engineer with 8 years of experience in building and maintaining complex production systems. Demonstrated expertise in developing scalable software solutions, enhancing system design, and executing high-impact technical projects. Proficient in backend development with TypeScript (Node.js) and Python, complemented by substantial frontend development experience utilizing React. Adept at evaluating architectural trade-offs and collaborating effectively within cross-functional teams to deliver robust and reliable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React, Django, Flask, Express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CI/CD, Agile Methodologies,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Terraform, JIRA, Postman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developed and maintained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 (Node.js)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 interfaces, enhancing system communication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decisions by evaluating trade-offs and establishing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refine project briefings, converting complex ideas into actionable implementation plans.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provided mentorship to peers, promoting industry standards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maintainability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Hands-on with building and managing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production readiness and reliability of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extensively for frontend development, resulting in responsive and user-friendly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managing transactions with relational databases, ensuring data integrity and optimized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streamline the software development lifecycle, enhancing deployment efficiency and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coding practices and problem-solving capabilities within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risk assessments during design phases to proactively address potential issues and improve overall system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documentation that provided clarity on design and development decisions, contributing to team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performance monitoring and logging frameworks to measure and diagnose system health and performance under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workflows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local development, ensuring environment consistency and ease of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exploratory discussions on new technologies and frameworks to drive innovation within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developed production-grade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 (Node.js)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backend development efforts on a high-traffic application, balancing performance and complexity in system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enhancing system modularity and resilience under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Collaboratively designed interfaces and models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relational databases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query performance and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front-end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best practices for state management and UI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unit and integration tests to ensure the robustness and reliability of deployed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sprint planning and participated in agile ceremonies to contribute to project timelines and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architecture, effectively reducing operational overhead.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retrospectives and continuous improvement discussions, fostering a culture of feedback and agility among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Collected user feedback to iteratively improve application interfaces and functionalities based on real-world usage scenarios.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to track system performance and analyze usage patterns for continuous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Took initiative in adopting newer versions of technologies to leverage performance improvements and reduce technical debt.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web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libraries for enriched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backend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building efficient APIs and data processing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tasks by creating optimized queries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application deployment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simplifying environment setup and consistency across development and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frequent collaboration with cross-functional teams to clarify requirements and align on project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version control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changes and maintain collaborative programming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tests to ensure software quality and facilitate continuous integration processes across different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troubleshooting and debugging to resolve a variety of software issues, enhancing application stability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improving deployment frequency and reliability by deploying updates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migration of legacy code to modern frameworks, ensuring improved maintainability and performance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