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and detail-oriented software engineer with over 8 years of experience in building robust web applications and design solutions that impact the residential construction sector. Proficient in full-stack development and committed to writing high-quality, maintainable code while contributing to technical architecture and team success.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TypeScript, JavaScript, Python, Go, Java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and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Node.js, React, GraphQL, Express.js, Django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MongoDB, MySQL, SQLite, Redis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and DevOps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Docker, Kubernetes, Terraform, CI/CD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JIRA, VS Code, Figma, AI Coding Tools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various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full-stack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features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improve user experience for customer-facing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high-quality, production-grade code, resulting in efficient deployment workflows and reduced time to market.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product managers and design teams to translate user requirements into technical specifications, enhancing overall product quality.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API development, streamlining the interaction between frontend applications and backend services, leading to more efficient data retrieval.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code reviews and provided mentorship to junior developers, promoting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software engineering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coding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 such as S3, EC2, and Lambda into the development process, optimizing application performance and scalability.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Adopted modern AI coding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Claude Code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Cursor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productivity and code quality throughout the development lifecycle.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architectural discussions that defined data models and system design decisions, ensuring sustainability and performance of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developer experience by implementing tools and processes that reduced friction during development phases.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development methodologies, iteration planning, and retrospectives to continually improve team outputs and application functionalities.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the full software development lifecycle, ensuring all phases from design to deployment were executed with precision and care.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Crafted internal tools that automated processes within construction operations, significantly improving operational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ensuring code integrity and facilitating collaboration among team members.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responsive designs to optimize applications for diverse devices and user needs, improving accessibility and user engagement.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automated testing frameworks to ensure the delivery of reliable software solutions.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workshops and training sessions on the use of tools and the application of coding standards across the team.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scalable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component-based architecture and RESTful services.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gather requirements and deliver functionalities that met business objectives.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unit and integration testing using tools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Mocha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software reliability.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backend functionalities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managing server-side logic and connecting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application performance by identifying bottlenecks and conducting thorough performance tuning of both frontend and backend architectures.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containerizing applications, facilitating consistent development and production environments.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 for deploying applications, ensuring high availability and security compliance.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documentation and knowledge-sharing initiatives to enhance team learning and onboarding.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to maintain high-quality coding standards and share knowledge within the team.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more efficient data endpoints, reducing the complexity of data management within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daily stand-ups and sprint retrospectives, contributing to continuous improvement in team dynamics and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third-party APIs to enhance application functionality and provide additional value to end-users.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web applications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laying the foundation for modern web technologies.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building of prototypes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demonstrate features and functionalities to stakeholders.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to utilize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in collaborative projects, ensuring code quality and team communication.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development teams with debugging and troubleshooting issues within various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Chrome DevTools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other debugging tools.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peer programming sessions to improve coding skills and foster a collaborative learning environment.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basic tests and quality assurance reviews to ensure functionality matched specifications provided by senior developers.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meetings to discuss project milestones and challenges, contributing ideas for solutions and improvements.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free-tier services to gain hands-on experience with cloud computing and deployment strategies.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simple scripts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automate repetitive tasks and support the development process.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modern development practices and tools to enhance understanding of software engineering and web development.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