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Senior Software Engineer with 8 years of experience in designing and developing scalable software solutions. Proficient in multiple programming languages and web technologies, specializing in high-performance applications. Adept at working within Agile methodologies and leading technical components of complex projects while mentoring junior developers.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Java, C++, JavaScript, HTML,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XML, SOAP, WSDL, REST, JSON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Software Design Patterns, Agile Methodologies, CI/CD Tools, Git, Version Control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Relational Databases, MySQL, PostgreSQL, Oracle, MongoDB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Software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Apache Tomcat, JBoss, Jira, Docker, Kubernetes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robust software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meet client needs in the defense sector.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existing applications through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 and structured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resulting in streamlined deployments.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cross-functional teams to architect scalable systems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JSON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interchange.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mentor junior developers, guiding them through complex projects while emphasizing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issue tracking and project management, ensuring alignment with project deliverables and timelines.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performance enhancements in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user experience and system response times.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services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Tomcat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JBoss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performance under load.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Crafted complex SQL queries and optimized database interactions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data retrieval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development tasks within a version-controlled environment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code integrity and collaborative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architectural discussions, promoting innovative solutions aligned with industry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comprehensive documentation for system architecture, APIs, and libraries to facilitate knowledge sharing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Researched and integrated third-party services to enhance application functionality, maintaining performance and security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adherence to security protocols, contributing to projects requiring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Secret Clearance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compliance with governmental regulations.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infrastructure improvements to support cloud-based deployment and scaling, utilizing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root cause analysis of technical challenges impacting system performance, providing actionable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contributed to team knowledge sharing sessions, discussing emerging trends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Big Data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cloud native solutions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full software development lifecycle,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C++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backend development within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web interfaces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responsive and interactive user designs.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database engineers to craft SQL queries ensuring efficient data processing across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Relational Databases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Oracle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maintenance of existing applications, troubleshooting issues and providing timely resolutions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SOAP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protocols for API development, ensuring seamless integration of services across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code quality through peer reviews and teamwork, fostering a shared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software design patterns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software specifications and technical guidelines for future reference and onboarding of new team members.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effective testing strategies to validate functionality and performance of software deliverables, focusing on quality assurance.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user training sessions to assist clients in navigating new application features, ensuring smooth transitions.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workflows by streamlining CI/CD processes to support faster and more reliable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transition of legacy systems to newer frameworks, enhancing maintainability and supportability.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Analyzed performance metrics post-deployment, proactively identifying areas for improvement. 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developing entry-level web applications, focusing on user interface components.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Understand the importance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 methodologies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through active participation in daily stand-ups and sprint planning sessions.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coding standards and development practices by continuously learning from more experienced software engineers.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debugging and optimization of code, employing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tracking changes and issue resolution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creation of small-scale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APIs under the guidance of senior developers, learning best practices in the process.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databases, gaining hands-on experience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managing basic data queries.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regular team meetings, sharing insights and challenges in software development to foster collaborative learning.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new technologies and tools,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for future project alignment and scalability considerations.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Documentation of technical processes became a critical part of the role, emphasizing clarity and knowledge sharing.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security best practices in software development, particularly relevant to defense industry standards.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