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Senior Software Engineer with over 8 years of experience in full-stack development, specializing in building optimal user experiences and growth funnels for investment platforms. Expertise in React Native, Vue.js, and Ruby, with a strong focus on collaborative problem solving and delivering high-quality production code.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Ruby, JavaScript, TypeScript, SQL, HTML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 Native, Vue.js, Node.js, Ruby on Rails, Angular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and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AWS, Git, CI/CD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Postgres, MongoDB, MySQL, Redis, SQLite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Agile 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Scrum, Kanban, Agile, TDD, BDD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Senior Software Engineer at Current Company (1/2021 - Present) - Developed and optimized key features on investment platform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 Native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Vue.js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user engagement and retention.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A/B testing frameworks for user acquisition campaigns, directly contributing to funnel optimization strategies in collaboration with Growth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development of robust integrations with third-party marketing and analytics platforms, ensuring seamless data flow and user tracking.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mentorship of junior developers, and technical design sessions to enhance team collaboration and knowledge sharing.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Streamlined CI/CD practices to improve deployment speeds,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and orchestration.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high standards for code quality, performance, and security throughout the software development lifecycle.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backend service improvements through SQL optimization techniques and advanced database modeling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product managers and design teams to translate business requirements into technical specifications.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mobile app performance and user experience by implementing best practices for front-end development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 Native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Vue.js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for backend deployment, leveraging cloud technology for scalability and performance monitoring.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RESTful APIs to enable frontend-backend communication, adhering to industry best practices for API design.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unit and integration testing to ensure reliability and functionality of new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technical documentation to support knowledge transfer and onboarding of new team members.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continuous improvement processes by identifying bottlenecks and proposing actionable solutions for development workflows.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sprint planning and retrospective meetings to reflect on outcomes and strategize for the next iterations.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Software Engineer at Previous Company (6/2018 - 12/2020) - Developed mobile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 Native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delivering a smooth and intuitive user experience.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iterate on design concepts and implement new features across the web application built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Vue.js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backend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response times and expanding functionality.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executed SQL queries to enhance data retrieval and manipulation efficiency within relational databases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daily stand-up meetings, fostering transparency and synchronization with team goals in an Agile environment.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involved in code refactoring to improve maintainability and performance of the existing codebase.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single-page applications (SPAs)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Vue.js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responsive designs and enjoyable user interactions.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code reviews, providing constructive feedback to peers and maintaining a high coding standard.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developing internal tools aimed at enhancing productivity and streamlining processes for the engineering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ensuring effective collaboration and code management across multiple projects.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training sessions and workshops to enhance technical skills and knowledge sharing among the engineering team.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Junior Software Engineer at Initial Company (4/2015 - 5/2018) - Assisted in the development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laying the groundwork for full-stack development skills.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debugging and troubleshooting existing applications, enhancing stability and user experience.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engineers to implement new features and functionalities within applications, gaining exposure to Agile methodologies.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documentation of software design processes and maintenance procedures for better team collaboration.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database schemas and executed SQL queries for data storage solutions pertaining to various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quality assurance testing to validate software functionality and report issues for resolution before deployment.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applied best practices for coding standards and design patterns recognized within the industry.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migration of applications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improved reliability and performance tracking.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peer reviews and feedback sessions, promoting a culture of continuous improvement.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Sought opportunities for professional development through online courses and workshops to acquire and refine programming skills.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