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in developing scalable consumer-facing applications, particularly within the e-commerce domain. Adept at designing innovative solutions using various technologies, including microservices and cloud architectures.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Docker, OpenShift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Scala, Java, Python,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Continuous Integration, Continuous Deployment, DevOps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core services for a global logistics platform,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to significantly enhance scalability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with various global shipping carriers.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and deliver critical features that improved e-commerce operations and customer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accelerate feature delivery and improve product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orchestrating containerized applications, achieving improved deployment efficiency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caching strategies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backend performance and reduce latency during peak traffic.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metrics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uptime and prompt issue resolution.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code reviews to uphold company-wide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coding standards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deployment pipelines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automatic build and test execution in the continuous integration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 sharing sessions, encouraging team members to explore emerging technologies to enhance system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particularly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structured data management and queries handling.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AWS resource management, streamlining infrastructure configurations and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security protocols to ensure data integrity and protect customer information across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frameworks in existing workflows, resulting in increased test coverage and confidence in software releases.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system performance metrics, identifying bottlenecks and suggesting enhancements to maintain stable service levels.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e-commerce applications focusing on the consumer side, ensuring high availability and reliability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incorporate user feedback into the software design, enhancing overall customer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 services, improving the integration between front-end and back-end functionalities and allowing for seamless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 for easy deployment across various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and functional testing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elevating the product's stability and performance post-deployment.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scrums and sprint reviews, contributing actively to team discussions on project timelines and deliverables.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cloud-based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enhance flexibility and scalability in application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legacy codebases while gradually refactoring them to improve performance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Usage of message queuing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RabbitMQ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handling asynchronous processing in the system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solution design discussions, focusing on modularity and reusable components to enhance future development initiatives.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features for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improved client-side interactivity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database design and management, primarily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project-related data storage and retrieval.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third-party services and APIs, expanding the application's capabilities and functionalities.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customer support teams to troubleshoot issues, gathering requirements for application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updating and maintaining of existing code, polishing the application’s performance and reducing bugs during the development phase.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changes in the application based on user feedback, which directly improved user interaction metrics.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management and collaboration with multiple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continuous integration by participating in build creation processes and deploying to environments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Heroku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engineers in creating documentation for modules and process flows, aiding future developer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sharing knowledge gained about best practices and emerging technologies.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