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 dedicated and detail-oriented software engineer with 8 years of experience in developing, testing, and maintaining full-stack applications. Proficient in Python, Django, PostgreSQL, and Vue.js, with a strong focus on implementing best practices in CI/CD and infrastructure automation. Adept at collaborating with cross-functional teams to deliver high-quality software solutions and improve developer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Vue.js, Django REST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Git, GitHub Actions, Terraform,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Jira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Selenium, pytest,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SonarQube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developed, and maintained full-stack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and design reviews to ensure adherence to best practices and improve code quality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frameworks,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software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monitoring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application performance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managed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 for containerized applications, improving resource utilization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AWS infrastructure, including setting up security groups and managing networking to comply with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sprint planning, and retrospectives to foster effective collaboration within the delivery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AI-assisted development tools for improved developer experience and productivity in coding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remediated security vulnerabilities in compliance with organization's risk management policies.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documentation practices for release processes and technical specifications for future reference.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SQL performance through optimization techniques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complex queries.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cross-functional teams to align development efforts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data exchange between client and server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Tracked and reported on key performance indicators, ensuring the team met project deliverables and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and adapted new tools and practices to enhance software delivery processes.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software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functionality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product team to define requirements and translate them into technical specifications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prevent regressions.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designing and maintaining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improving release cycles and deployment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Refactored legacy code using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cleaner and more maintainable codebases.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provide feedback and ensure adherence to industry standards and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RESTful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rapid application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and schema design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to share progress and realign on project goals, contributing to sprint retrospectives and planning.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branches and merging code effectively within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monitoring tools to identify and resolve performance bottlenecks in application environments.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UI and backend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troubleshoot issues and implement solutions in a timely manner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reliability and functionality of new features in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version control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updates and contributing to team repositories.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management and query writing, improving data handling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coding sessions and pair programming to enhance personal skills and learn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for new features and API endpoints to assist team members and future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 and feedback, ensuring developments met user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testing of applications by manually verifying new functionalities against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cloud services and containerization, gaining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