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Highly skilled Senior Software Engineer with over 8 years of experience in designing and delivering robust container orchestration solutions. Proficient in Kubernetes, OpenShift, and hybrid cloud infrastructures, with a strong focus on automating deployment processes and enhancing developer experience. Expert in monitoring, observability, and infrastructure automation through modern tools and technologies.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 Orchestration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Kubernetes, OpenShift, Docker, Containerization, Helm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Google Cloud Platform (GCP), Amazon Web Services (AWS), Microsoft Azure, Hybrid Cloud Solutions, Cloud Security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Infrastructure Automation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Terraform, Ansible, Kustomize, Infrastructure as Code (IaC), CI/CD Pipelines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&amp; Observability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Dynatrace, ELK Stack, Jaeger, Google Stackdriver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Service Mesh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Istio, Linkerd, Service Mesh Architecture, Traffic Management, Security Compliance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managed a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infrastructure for deploying containerized applications, ensuring robust operational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automated deployments and consistent environments across development and production stages.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advanced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monitoring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incident tracking and response for mission-critical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development teams to refine container orchestration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OpenShift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improving the developer experience and operational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standardized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deployment practices across multiple teams for uniformity and security compliance, promoting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initiatives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container security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focusing on vulnerability assessment and compliance frameworks to meet enterprise requirements.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to streamline infrastructure provisioning and application deployment, which enhanced the delivery lifecycle of containerized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performance tuning parameters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clusters to optimize resource utilization and service reliability while reducing downtime.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comprehensive documentation and training sessions on best practices around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management and operation for internal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cross-functional teams by providing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expertise for troubleshooting and optimizing production workloads, enhancing service uptime.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Pioneered automation scripts for provisioning resources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minimizing manual intervention and accelerating deployment cycles.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service mesh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Istio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strengthen security and observability in microservices architecture across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deployments.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the lifecycle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OpenShift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clusters, ensuring high availability and scalability in production environments, which supported increased application demands.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infrastructure as code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version control and repeatable infrastructure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stakeholders to assess cloud-native strategy, promoting the adoption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Google Cloud Platform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to enhance operational performance.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clusters in hybrid cloud environments, enhancing scalability and facilitating disaster recovery scenarios.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assessments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Dynatrace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providing actionable insights for application optimization.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migrating legacy applications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integration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and facilitating a modernized deployment approach.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and maintain container images, allowing for consistent updates and environment management across all stages of the development lifecycle.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programming automation tools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scripts to enhance operation workflows within cloud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technical support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deployments, troubleshooting issues and recommending solutions to improve cluster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configuration management of clusters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Kustomize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maintain and promote development best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software engineers to implement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architecture, enhancing application modularity and maintainability.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regular security audits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environments, ensuring compliance with internal security standards and policies.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infrastructure design discussions, applying best practices in cloud-native technology to improve service delivery and availability.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setup and configuration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clusters, gaining foundational experience in container orchestration.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simple applications deployed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containers, making first-hand experiences with containerized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in development projects, promoting collaboration among team members during application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deployment activities via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practices, gaining exposure to build and release pipelines under guidance.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hands-on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administration tasks, which led to a better understanding of underlying infrastructure.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application testing and quality assurance, learning to monitor performance using basic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documentation for development processes, which aided in standardizing procedures across the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troubleshooting application issues, providing initial support to development teams addressing Kubernetes-related tickets.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exposure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through academic projects and internships focused on application deployment strategies.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workshops and training sessions about microservices and containerization strategies, enhancing foundational understanding.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37FD8" w14:textId="77777777" w:rsidR="00471F96" w:rsidRDefault="00471F96">
      <w:pPr>
        <w:spacing w:after="0"/>
      </w:pPr>
      <w:r>
        <w:separator/>
      </w:r>
    </w:p>
  </w:endnote>
  <w:endnote w:type="continuationSeparator" w:id="0">
    <w:p w14:paraId="358B4989" w14:textId="77777777" w:rsidR="00471F96" w:rsidRDefault="00471F9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E1073" w14:textId="77777777" w:rsidR="00471F96" w:rsidRDefault="00471F96">
      <w:pPr>
        <w:spacing w:after="0"/>
      </w:pPr>
      <w:r>
        <w:separator/>
      </w:r>
    </w:p>
  </w:footnote>
  <w:footnote w:type="continuationSeparator" w:id="0">
    <w:p w14:paraId="5E403E39" w14:textId="77777777" w:rsidR="00471F96" w:rsidRDefault="00471F9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74</cp:revision>
  <dcterms:created xsi:type="dcterms:W3CDTF">2024-05-26T21:25:00Z</dcterms:created>
  <dcterms:modified xsi:type="dcterms:W3CDTF">2026-04-08T03:59:00Z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