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Results-driven software engineer with over 8 years of experience in designing, developing, and deploying complex software systems. Expertise in leading technical areas, addressing high-stakes software challenges, and enhancing system reliability. Proficient in collaborating with cross-functional teams and mentoring junior developers, with a passion for sustainability and environmental technology.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TypeScript, JavaScript, Python, Java, Go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Frameworks &amp; Libraries</w:t>
      </w:r>
      <w:r w:rsidRPr="006B65EC">
        <w:rPr>
          <w:rFonts w:ascii="Calibri(Headings)" w:hAnsi="Calibri(Headings)" w:cs="Calibri"/>
          <w:sz w:val="22"/>
          <w:szCs w:val="22"/>
        </w:rPr>
        <w:t xml:space="preserve">: React, Node.js, GraphQL, Express, NestJS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Databases</w:t>
      </w:r>
      <w:r w:rsidRPr="006B65EC">
        <w:rPr>
          <w:rFonts w:ascii="Calibri(Headings)" w:hAnsi="Calibri(Headings)" w:cs="Calibri"/>
          <w:sz w:val="22"/>
          <w:szCs w:val="22"/>
        </w:rPr>
        <w:t xml:space="preserve">: PostgreSQL, MongoDB, MySQL, Redis, SQLite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Services</w:t>
      </w:r>
      <w:r w:rsidRPr="006B65EC">
        <w:rPr>
          <w:rFonts w:ascii="Calibri(Headings)" w:hAnsi="Calibri(Headings)" w:cs="Calibri"/>
          <w:sz w:val="22"/>
          <w:szCs w:val="22"/>
        </w:rPr>
        <w:t xml:space="preserve">: AWS Lambda, AWS ECS, Azure Functions, Google Cloud Platform, Docker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Development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Vite, Webpack, Jest, Mocha, Git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DevOps &amp; CI/CD</w:t>
      </w:r>
      <w:r w:rsidRPr="006B65EC">
        <w:rPr>
          <w:rFonts w:ascii="Calibri(Headings)" w:hAnsi="Calibri(Headings)" w:cs="Calibri"/>
          <w:sz w:val="22"/>
          <w:szCs w:val="22"/>
        </w:rPr>
        <w:t xml:space="preserve">: Jenkins, CircleCI, Travis CI, Terraform, Ansible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Software Design &amp; Architecture</w:t>
      </w:r>
      <w:r w:rsidRPr="006B65EC">
        <w:rPr>
          <w:rFonts w:ascii="Calibri(Headings)" w:hAnsi="Calibri(Headings)" w:cs="Calibri"/>
          <w:sz w:val="22"/>
          <w:szCs w:val="22"/>
        </w:rPr>
        <w:t xml:space="preserve">: Microservices, RESTful APIs, Design Patterns, Service-oriented Architecture (SOA), Event-driven Architecture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Methodologies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Agile, Scrum, DevOps, Continuous Integration, Continuous Deployment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Architected and built scalable systems for customer-facing products, integrating with various agencies through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GraphQL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Led the development and implementation of workflows that enhanced data reliability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TypeScript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APIs that facilitated seamless communication between internal and external services, ensuring high system reliability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 Lambda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ECS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Improved overall application performance by identifying bottlenecks and optimizing code, enhancing user engagement on client platforms.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developers through coding walkthroughs and technical discussions, thereby improving team skill levels and productivity.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Jest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Mocha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writing unit tests, ensuring peak system performance and reliability in production environments.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Employed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containers to streamline development and deployment processes, enabling consistent environments from development to production.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best practices in CI/CD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automate deployments and reduce time to market for new features.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Leveraged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Vite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rapid development setups, significantly increasing developer experience and productivity.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design of service-oriented architecture (SOA) patterns, minimizing system complexity and enhancing maintainability.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Identified and integrated AI tools to streamline development workflows, maintaining a high-quality bar across projects.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Facilitated brainstorming sessions to break down complex problems into actionable development tasks, fostering a culture of innovation.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debugging processes by integrating advanced logging solutions, leading to quicker resolution of production issues.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regular code reviews to uphold code quality and improve the overall development process, ensuring adherence to industry standards.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product managers to refine system requirements, translating business needs into technical specifications for implementation.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enterprise-level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user experience and functionality.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transition from monolithic to microservices architecture, improving deployment flexibility and fault tolerance.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database solutions to support growing data needs while optimizing performance and reliability.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developing RESTful APIs to enhance system integrations with third-party applications, enabling greater access to platform features.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 Lambda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serverless computing solutions, reducing infrastructure costs and improving scalability.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UX/UI designers to refine and implement interactive user interfaces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resulting in enhanced customer satisfaction.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DevOps practices, utilizing tools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Travis CI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automate testing and deployment processes.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experience operating production systems for a range of services, proactively identifying areas for improvement through performance analysis.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functional and regression testing frameworks using industry-standard libraries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Jest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Mocha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support continuous deployment.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Promoted code maintainability through the implementation of coding standards and best practices during pair programming sessions.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project retrospectives, highlighting both successes and areas for improvement in team processes and product output.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Presented technical findings and solutions to stakeholders, enhancing transparency and fostering collaborative decision-making.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development of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HTML/CSS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user-friendly design.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formation of an Agile development team, contributing to sprint planning and daily stand-ups to ensure effective collaboration.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senior developers in implementing features based on client requirements, gaining hands-on experience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to manage databases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handling data retrieval and manipulation for various application needs.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testing applications, working with tools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Jest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unit testing and basic troubleshooting to ensure quality deliverables.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knowledge in APIs by developing simple RESTful services for internal tools and applications.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in code reviews and participated in team coding sessions, focusing on improving coding skills and practices.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maintaining documentation for systems and APIs to support future development and onboarding processes.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Git for version control, participating in branches and pull request discussions to understand collaborative coding practices.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 foundational understanding of cloud technologies and platforms through light experimentation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