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Senior Software Engineer with 8 years of experience specializing in full stack development and AI solutions. Proven track record in designing and implementing robust cloud-based applications, with a strong focus on customer needs and innovative technology integration.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Computing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GCP, Microsoft Azure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JavaScript, Python, TypeScript, SQL, Go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Front-End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HTML/CSS, React, Angular, Vue.js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Back-End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Node.js, Express.js, Spring Boot, Django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MySQL, PostgreSQL, MongoDB, Redis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Jenkins, Git, Terraform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AI and ML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TensorFlow, PyTorch, Scikit-learn, OpenAI GPT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high-performance full stack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scalable cloud solutions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including EC2, Lambda, and 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RESTful APIs to connect front-end applications with back-end services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container orchestration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application deployment and scaling.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product managers and stakeholders to translate business requirements into technical specifications and detailed designs.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real-time data processing solutions into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Kinesis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Kafka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code reviews and provided mentorship to junior developers on best practices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DevOps techniques.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development processes, including sprint planning and retrospectives, leading to improved team collaboration and project delivery.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testing frameworks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Mocha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create automated tests ensuring code quality and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security protocols within applications by implementing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OAuth2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JWT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authentication and authorization.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Configured CI/CD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automated testing and deployment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cloud services.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consumed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APIs to improve data-fetching performance and reduce payload sizes.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Analyzed system performance and optimized query handling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state with modern front-end frameworks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integrated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Redux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Context API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state management.  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actively in tech community events and workshops to stay updated with emerging trends and practices in AI and full stack development.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e-commerce platforms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HTML/CSS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focusing on UX/UI responsiveness.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within cross-functional teams to deliver high-quality solutions in a timely manner.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Agile methodologies to deliver iterative improvements based on direct feedback from users and stakeholders.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various cloud-based solutions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deploy applications and manage resources effectively.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Collaboratively resolved complex technical issues, enhancing the overall user experience and application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unit testing and integration testing using frameworks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Mocha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code reliability.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requirements gathering and design discussions to ensure alignment with business objectives.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user interfaces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Vue.js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cross-browser compatibility and responsiveness.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managed database schemas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support diverse application needs.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backend services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Flask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processes and improve API performance.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basic web applications using core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technologies.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in using version control systems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manage codebase and collaborate with team members.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various programming principles while writing simple scripts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backend support.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software testing and debugging processes to ensure application functionality and reliability.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maintenance of legacy applications to ensure continued delivery of business solutions.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documentation of process flows, requirements, and application designs to facilitate team communication and project transparency.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developers in implementing minor features and fixes as part of a larger system integration.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Setup development environments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local application testing.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basic APIs following REST architectural principles, facilitating communication between server-side and client-side.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skills by participating in coding bootcamps and team hackathons, focusing on modern web technologies and practices.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037FD8" w14:textId="77777777" w:rsidR="00471F96" w:rsidRDefault="00471F96">
      <w:pPr>
        <w:spacing w:after="0"/>
      </w:pPr>
      <w:r>
        <w:separator/>
      </w:r>
    </w:p>
  </w:endnote>
  <w:endnote w:type="continuationSeparator" w:id="0">
    <w:p w14:paraId="358B4989" w14:textId="77777777" w:rsidR="00471F96" w:rsidRDefault="00471F9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EE1073" w14:textId="77777777" w:rsidR="00471F96" w:rsidRDefault="00471F96">
      <w:pPr>
        <w:spacing w:after="0"/>
      </w:pPr>
      <w:r>
        <w:separator/>
      </w:r>
    </w:p>
  </w:footnote>
  <w:footnote w:type="continuationSeparator" w:id="0">
    <w:p w14:paraId="5E403E39" w14:textId="77777777" w:rsidR="00471F96" w:rsidRDefault="00471F9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74</cp:revision>
  <dcterms:created xsi:type="dcterms:W3CDTF">2024-05-26T21:25:00Z</dcterms:created>
  <dcterms:modified xsi:type="dcterms:W3CDTF">2026-04-08T03:59:00Z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