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8 years of experience in software development, specializing in modern application development and data intelligence integration. Proficient in a variety of programming languages and development methodologies, with extensive practical experience in building and enhancing robust application features and systems.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Ruby, Java, JavaScript,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Continuous Integration/Deployment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 principles, Git, Jenkins, Travis CI,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Development Lifecycle, Unit Testing, Debugging, Code Review, Agile/Scrum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Terraform,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and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Datadog, NewRelic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Problem Solving and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Analytical Skills, Verbal Communication, Technical Documentation, Collaboration, Stakeholder Engagement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features for cloud-scale applications, enhancing functionality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design and implement product enhancements that align with user needs and performance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existing architecture to identify and rectify performance bottlenecks in the deployment pipeline, improving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integrated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release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complex issues across clusters and applications,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and incident response.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team processes and engineering tools, embedding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unit testing into the workflow.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developing responsive web applications to enhance user experience and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manage project timelines and deliverables, ensuring flexibility and responsiveness to changes.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technical discussions with stakeholders to convey challenges and solutions clearly and succinctly.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improvements that enhanced onboarding and knowledge sharing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automation, ensuring consistent environments for development and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external code reviews, fostering quality assurance and cross-team knowledge transfer.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coding best practices and effective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debugging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tools, increasing team competency.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stacks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visibility and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security audits and developed secure coding practices to safeguard against vulnerabilities. 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legal compliance regarding software deployment and cloud usage, maintaining best practices in data handling.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applications primarily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including requirements gathering, design, implementation, and testing phases.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ensure the robustness of newly developed functionalities, improving overall software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creating automated processes that reduced manual overhead for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identify and resolve application bugs,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debugging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for efficient problem-solving.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codebases by applying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refactoring, contributing to code health.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managers to translate functional requirements into technical specifications for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cloud-based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deployment, ensuring scalability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actively in Agile ceremonies, promoting team collaboration and sprint planning efficiencies.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infrastructure as code principles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provision and manage cloud environments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microservices architecture, improving system modularity and independent deployability.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system performance monitoring, providing insights into application behavior and potential improvements.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interface and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foundational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principles, gaining practical experience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the development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small-scale projects, taking ownership of specific features from development through testing phases.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under senior supervision, learning critical aspects of software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debugging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troubleshooting.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unit tests to ensure core functionalities were stable and reliable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team meetings, gaining experience in requirements gathering and technical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for project execution, contributing to daily stand-ups and sprint retrospectives.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documentation for newly implemented features, improving team onboarding processes and knowledge sharing.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Outlined initial concepts for deploying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learning to use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training sessions focused on best coding practices and effective use of development tools.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