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Senior Software Engineer with 8 years of experience in architecting and developing scalable web applications. Proficient in Angular, .NET Core, and AWS services with a proven track record of delivering high-performance software solutions. Strong experience in agile software development methodologies and effective stakeholder communication.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Angular, JavaScript, HTML5, CSS3, TypeScript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.NET Core, ASP.NET, C#, Entity Framework, RESTful APIs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 Services, AWS Lambda, AWS SQS, AWS Cognito,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CI/CD Pipelines, Jenkins, Git, Terraform,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and Quality Assurance</w:t>
      </w:r>
      <w:r w:rsidRPr="006B65EC">
        <w:rPr>
          <w:rFonts w:ascii="Calibri(Headings)" w:hAnsi="Calibri(Headings)" w:cs="Calibri"/>
          <w:sz w:val="22"/>
          <w:szCs w:val="22"/>
        </w:rPr>
        <w:t xml:space="preserve">: Unit Testing, Test-Driven Development (TDD), Selenium, Jest, Mocha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Collaboration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JIRA, Confluence, Slack, Figma, GitHub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Other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Salesforce Integration, MonoRepo, Microservices Architecture, GraphQL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scalable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.NET Core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user experience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facilitate the design and delivery of features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unit and integration tests to ensure robust code quality, adhering to industry standards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testing and documentation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Drove successful project outcomes through meticulous requirement gathering and effective planning sessions.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deploy applications, leveraging features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Lambda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improved scalability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stand-ups and sprint retrospectives, fostering a collaborative team environment and optimizing workflow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in best practices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coding standards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code reviews, and effective debugging techniques.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solutions to address complex client needs, ensuring systems were performant, scalable, and secure.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using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deployment processes and reduce downtime.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Delivered high-quality software solutions with a focus on maintainability and performance optimization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containerization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 continuous learning culture by actively participating in the Engineering Practice community.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Drove initiatives to enhance application security and code integrity, promoting safe development practices across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Gathered and organized feature requirements, effectively presenting them to clients and stakeholders.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designers to translate UX designs from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Figma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into functional, user-friendly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containerization technologies for application deployment, contributing to a modular and efficient architecture.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full-stack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.NET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optimal performance and adherence to best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 and contributed to project retrospectives, enhancing team collaboration and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unit testing and integration testing, reinforcing code quality and reliability across multiple projects.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management to define feature requirements and develop user-centric solutions.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documentation for software processes and system architectures, improving knowledge sharing within the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APIs to enhance application functionality and user experience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application hosting and used various services for configuration and management.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environment management, streamlining the development and deployment phases of the project.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reviews, providing constructive feedback to peers and ensuring adherence to project standards and best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knowledge-sharing sessions, aiding in the mentorship of junior developers within the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responsive design features to ensure functionality across mobile and desktop platforms.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performance metrics to identify and address bottlenecks within the application workflow.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engaging user experiences.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implementation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.NET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for backend functionality, supporting ongoing projects under senior guidance.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engineers in the design and development of features within the agile project framework.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maintaining and troubleshooting existing applications, ensuring continued functionality and user satisfaction.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Prepared documentation and reports on project status for stakeholders, facilitating clear communication around development progress.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team meetings with status updates, and actively sought feedback while gaining mentorship from experienced teammates.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Co-developed projects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UI/UX improvements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based on user feedback and testing results.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version control systems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managing codebase and collaborating with the development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preparing deployment scripts and verifying deployment procedures on staging environments.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team-building activities to improve communication and foster collaboration among cross-functional teams.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