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Software Engineer with 8 years of expertise in SAP development and integration solutions. Proficient in designing and maintaining complex SAP connectors, leveraging deep knowledge of SAP security frameworks, and collaborating effectively with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ABAP, C# .NET, JavaScript,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SAP Fiori, SAP GRC, SAP GUI, Git, JIRA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SAP HANA, SAP UI5, REST APIs, GraphQL, AI-driven development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Continuous Integration, Continuous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Cloud Services (AWS, Azure), Docker, Kubernetes, Microservices, Identity Management Solutions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the Fastpath Assure-SAP connector to facilitate seamless integration with SAP landscapes.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SAP transports across development, QA, and production environments, ensuring compliance with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ABAP programs, BAPIs, and enhancement frameworks, focusing on secure and efficient data integration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to define the technology and implementation roadmap for the SAP connector.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troubleshooting and resolved integration issues across various SAP systems, enhancing system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comprehensive knowledge of TCodes, Authorization Objects, and Fiori app permissions to improve connector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ABAP programming and SAP integration techniques, fostering a culture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AI-driven development tools to optimize the coding process and improve the overall efficiency of software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for the Fastpath Assure platform, contributing insights on SAP-specific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rigorous standards of quality in coding and documentation, ensuring maintainable code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non-technical stakeholders to communicate complex SAP security concepts clearly and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 scripts for SAP integrations to ensure quality assurance and operational stability.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input for user experience improvements in the SAP connector, focusing on usability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Innovated solutions for enhancing access controls within the SAP ecosystem, aligning with compliance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overall strategic vision of SAP product development, aligning with company goals and market demands.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SAP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ABAP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collaborating with key stakeholders to gather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SAP transports and managed version control across development and production landscapes to ensure stability.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integration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SAP Fiori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interface and experience on SAP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 Scrum-based environment, contributing to sprint planning and retrospectives to enhance team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reusable, modular code components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SAP front-end applications and integration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SAP ABAP programs, resulting in a more efficient troubleshooting process and faster resolutions.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to disseminate best practices in SAP development among peers in the organization.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cross-functional teams to meet project timelines while delivering high-quality SAP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extraction and analysis related to SAP systems, enhancing reporting and decision-making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security protocols within SAP landscapes to mitigate potential vulnerabilities.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integration of SAP BAPIs for improved communication between SAP and third-party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technical documentation of SAP integration workflows for project transparency and knowledge retention.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ABAP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reports and forms for various business processes, enhancing operational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initial SAP system configuration and user acceptance testing, ensuring alignment with user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SAP GUI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concepts of SAP transport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meetings and project discussions focused on optimizing SAP functionalities and integration methods.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troubleshooting for SAP issues, escalating more complex problems as necessary for quick resolution.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apply SAP security concepts under supervision, focusing on roles and access rights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engineers with maintaining documentation of SAP configurations and best practices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extract data for reporting purposes, enhancing understanding of data structures and dependencies.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hands-on training sessions to become proficient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SAP GRC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Segregation of Duties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 migration efforts during system upgrades, ensuring smooth transitions with minimal disruption to services.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