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Mobile Platform</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Senior Software Engineer with over 8 years of experience in mobile application development and CI/CD processes. Expert in improving developer experiences and enhancing app platforms while ensuring reliable distribution and automation for diverse applications. Proven ability to leverage tools and technology to optimize workflows and drive operational efficiency.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TypeScript, JavaScript, HTML5, CSS3, Python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Libraries</w:t>
      </w:r>
      <w:r w:rsidRPr="006B65EC">
        <w:rPr>
          <w:rFonts w:ascii="Calibri(Headings)" w:hAnsi="Calibri(Headings)" w:cs="Calibri"/>
          <w:sz w:val="22"/>
          <w:szCs w:val="22"/>
        </w:rPr>
        <w:t xml:space="preserve">: React Native, Node.js, Express.js, Redux, Jest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Mobile Development and APIs</w:t>
      </w:r>
      <w:r w:rsidRPr="006B65EC">
        <w:rPr>
          <w:rFonts w:ascii="Calibri(Headings)" w:hAnsi="Calibri(Headings)" w:cs="Calibri"/>
          <w:sz w:val="22"/>
          <w:szCs w:val="22"/>
        </w:rPr>
        <w:t xml:space="preserve">: RESTful APIs, GraphQL, iOS Development, Android Development, Cross-Platform Deployment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and CI/CD</w:t>
      </w:r>
      <w:r w:rsidRPr="006B65EC">
        <w:rPr>
          <w:rFonts w:ascii="Calibri(Headings)" w:hAnsi="Calibri(Headings)" w:cs="Calibri"/>
          <w:sz w:val="22"/>
          <w:szCs w:val="22"/>
        </w:rPr>
        <w:t xml:space="preserve">: Docker, Kubernetes, Jenkins, Git, CircleCI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and Observability</w:t>
      </w:r>
      <w:r w:rsidRPr="006B65EC">
        <w:rPr>
          <w:rFonts w:ascii="Calibri(Headings)" w:hAnsi="Calibri(Headings)" w:cs="Calibri"/>
          <w:sz w:val="22"/>
          <w:szCs w:val="22"/>
        </w:rPr>
        <w:t xml:space="preserve">: New Relic, Sentry, Prometheus, Grafana, ELK Stack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Proactive Problem Solving, Cross-Functional Collaboration, Effective Communication, Technical Leadership, Agile Methodologies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Mobile Platform</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a robust </w:t>
      </w:r>
      <w:r w:rsidRPr="006B65EC">
        <w:rPr>
          <w:rFonts w:ascii="Calibri(Headings)" w:hAnsi="Calibri(Headings)" w:cs="Calibri"/>
          <w:b/>
          <w:bCs/>
          <w:color w:val="1D2D31" w:themeColor="accent5" w:themeShade="40"/>
          <w:sz w:val="22"/>
          <w:szCs w:val="22"/>
        </w:rPr>
        <w:t xml:space="preserve">CI/CD pipeline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the mobile developer experience for the Guest App using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mobile app distribution processes to the </w:t>
      </w:r>
      <w:r w:rsidRPr="006B65EC">
        <w:rPr>
          <w:rFonts w:ascii="Calibri(Headings)" w:hAnsi="Calibri(Headings)" w:cs="Calibri"/>
          <w:b/>
          <w:bCs/>
          <w:color w:val="1D2D31" w:themeColor="accent5" w:themeShade="40"/>
          <w:sz w:val="22"/>
          <w:szCs w:val="22"/>
        </w:rPr>
        <w:t xml:space="preserve">Apple App Store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Google Play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compliance and error-free releases.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in enhancing release automation tools, significantly optimizing the shipping of thousands of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the integration of </w:t>
      </w:r>
      <w:r w:rsidRPr="006B65EC">
        <w:rPr>
          <w:rFonts w:ascii="Calibri(Headings)" w:hAnsi="Calibri(Headings)" w:cs="Calibri"/>
          <w:b/>
          <w:bCs/>
          <w:color w:val="1D2D31" w:themeColor="accent5" w:themeShade="40"/>
          <w:sz w:val="22"/>
          <w:szCs w:val="22"/>
        </w:rPr>
        <w:t xml:space="preserve">monitoring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alerting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elevating the team's operational visibility and response time when troubleshooting issues.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w:t>
      </w:r>
      <w:r w:rsidRPr="006B65EC">
        <w:rPr>
          <w:rFonts w:ascii="Calibri(Headings)" w:hAnsi="Calibri(Headings)" w:cs="Calibri"/>
          <w:b/>
          <w:bCs/>
          <w:color w:val="1D2D31" w:themeColor="accent5" w:themeShade="40"/>
          <w:sz w:val="22"/>
          <w:szCs w:val="22"/>
        </w:rPr>
        <w:t xml:space="preserve">Guest App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codebase and participated in design discussions to improve product functionality and user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t>
      </w:r>
      <w:r w:rsidRPr="006B65EC">
        <w:rPr>
          <w:rFonts w:ascii="Calibri(Headings)" w:hAnsi="Calibri(Headings)" w:cs="Calibri"/>
          <w:b/>
          <w:bCs/>
          <w:color w:val="1D2D31" w:themeColor="accent5" w:themeShade="40"/>
          <w:sz w:val="22"/>
          <w:szCs w:val="22"/>
        </w:rPr>
        <w:t xml:space="preserve">React Native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components improving app performance and user engagement.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Guided team members through code reviews, fostering a culture of high-quality </w:t>
      </w:r>
      <w:r w:rsidRPr="006B65EC">
        <w:rPr>
          <w:rFonts w:ascii="Calibri(Headings)" w:hAnsi="Calibri(Headings)" w:cs="Calibri"/>
          <w:b/>
          <w:bCs/>
          <w:color w:val="1D2D31" w:themeColor="accent5" w:themeShade="40"/>
          <w:sz w:val="22"/>
          <w:szCs w:val="22"/>
        </w:rPr>
        <w:t xml:space="preserve">code standards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best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and design teams to gather feedback and iterate on mobile features promptly.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Added </w:t>
      </w:r>
      <w:r w:rsidRPr="006B65EC">
        <w:rPr>
          <w:rFonts w:ascii="Calibri(Headings)" w:hAnsi="Calibri(Headings)" w:cs="Calibri"/>
          <w:b/>
          <w:bCs/>
          <w:color w:val="1D2D31" w:themeColor="accent5" w:themeShade="40"/>
          <w:sz w:val="22"/>
          <w:szCs w:val="22"/>
        </w:rPr>
        <w:t xml:space="preserve">observability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like </w:t>
      </w:r>
      <w:r w:rsidRPr="006B65EC">
        <w:rPr>
          <w:rFonts w:ascii="Calibri(Headings)" w:hAnsi="Calibri(Headings)" w:cs="Calibri"/>
          <w:b/>
          <w:bCs/>
          <w:color w:val="1D2D31" w:themeColor="accent5" w:themeShade="40"/>
          <w:sz w:val="22"/>
          <w:szCs w:val="22"/>
        </w:rPr>
        <w:t xml:space="preserve">Sentry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production apps, successfully reducing time to diagnose and resolve issues.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the deployment process by introducing </w:t>
      </w:r>
      <w:r w:rsidRPr="006B65EC">
        <w:rPr>
          <w:rFonts w:ascii="Calibri(Headings)" w:hAnsi="Calibri(Headings)" w:cs="Calibri"/>
          <w:b/>
          <w:bCs/>
          <w:color w:val="1D2D31" w:themeColor="accent5" w:themeShade="40"/>
          <w:sz w:val="22"/>
          <w:szCs w:val="22"/>
        </w:rPr>
        <w:t xml:space="preserve">release management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thereby improving the frequency and reliability of updates.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cross-functional teams to address complex problems related to mobile app performance and development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recruiting processes by assessing potential candidates and promoting a robust technical culture.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GraphQL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fetching, reducing over-fetching and under-fetching scenarios in mobile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compliance with evolving platform requirements for app stores, ensuring seamless user experiences across updates and releases.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r w:rsidRPr="006B65EC">
        <w:rPr>
          <w:rFonts w:ascii="Calibri(Headings)" w:hAnsi="Calibri(Headings)" w:cs="Calibri"/>
          <w:b/>
          <w:bCs/>
          <w:color w:val="1D2D31" w:themeColor="accent5" w:themeShade="40"/>
          <w:sz w:val="22"/>
          <w:szCs w:val="22"/>
        </w:rPr>
        <w:t xml:space="preserve">AI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to create automations in the release process, thus enhancing overall scalability of mobile deployments.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maintained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using </w:t>
      </w:r>
      <w:r w:rsidRPr="006B65EC">
        <w:rPr>
          <w:rFonts w:ascii="Calibri(Headings)" w:hAnsi="Calibri(Headings)" w:cs="Calibri"/>
          <w:b/>
          <w:bCs/>
          <w:color w:val="1D2D31" w:themeColor="accent5" w:themeShade="40"/>
          <w:sz w:val="22"/>
          <w:szCs w:val="22"/>
        </w:rPr>
        <w:t xml:space="preserve">CircleCI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improved the deployment process for mobile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Played a key role in the development of multiple </w:t>
      </w:r>
      <w:r w:rsidRPr="006B65EC">
        <w:rPr>
          <w:rFonts w:ascii="Calibri(Headings)" w:hAnsi="Calibri(Headings)" w:cs="Calibri"/>
          <w:b/>
          <w:bCs/>
          <w:color w:val="1D2D31" w:themeColor="accent5" w:themeShade="40"/>
          <w:sz w:val="22"/>
          <w:szCs w:val="22"/>
        </w:rPr>
        <w:t xml:space="preserve">React Native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enhancing user experience and app functionality across platforms.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mobile app versions and compliance strategies for successful releases on the </w:t>
      </w:r>
      <w:r w:rsidRPr="006B65EC">
        <w:rPr>
          <w:rFonts w:ascii="Calibri(Headings)" w:hAnsi="Calibri(Headings)" w:cs="Calibri"/>
          <w:b/>
          <w:bCs/>
          <w:color w:val="1D2D31" w:themeColor="accent5" w:themeShade="40"/>
          <w:sz w:val="22"/>
          <w:szCs w:val="22"/>
        </w:rPr>
        <w:t xml:space="preserve">Apple App Store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Google Play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Store.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testing frameworks using </w:t>
      </w:r>
      <w:r w:rsidRPr="006B65EC">
        <w:rPr>
          <w:rFonts w:ascii="Calibri(Headings)" w:hAnsi="Calibri(Headings)" w:cs="Calibri"/>
          <w:b/>
          <w:bCs/>
          <w:color w:val="1D2D31" w:themeColor="accent5" w:themeShade="40"/>
          <w:sz w:val="22"/>
          <w:szCs w:val="22"/>
        </w:rPr>
        <w:t xml:space="preserve">Jest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unit tests, which improved code quality and reduced bugs during release cycles.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Experimented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creating containerized applications, streamlining development and testing environments for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the release process by introducing monitoring tools like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enhanced system reliability and issue resolution.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organization's knowledge base by documenting and sharing insights from troubleshooting and operational challenges.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brainstorming sessions with cross-departmental teams to enhance collaboration and ensure alignment on app features.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mobile applications to aid efficient communication between backend services and front-end interfaces.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junior developers on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coding standards and agile development practices, promoting a high-performance culture.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Mobile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mobile applications using </w:t>
      </w:r>
      <w:r w:rsidRPr="006B65EC">
        <w:rPr>
          <w:rFonts w:ascii="Calibri(Headings)" w:hAnsi="Calibri(Headings)" w:cs="Calibri"/>
          <w:b/>
          <w:bCs/>
          <w:color w:val="1D2D31" w:themeColor="accent5" w:themeShade="40"/>
          <w:sz w:val="22"/>
          <w:szCs w:val="22"/>
        </w:rPr>
        <w:t xml:space="preserve">React Native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fundamental principles of UI/UX design and user responsiveness.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setup of initial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promoting faster and more reliable app deployments.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app distribution processes for </w:t>
      </w:r>
      <w:r w:rsidRPr="006B65EC">
        <w:rPr>
          <w:rFonts w:ascii="Calibri(Headings)" w:hAnsi="Calibri(Headings)" w:cs="Calibri"/>
          <w:b/>
          <w:bCs/>
          <w:color w:val="1D2D31" w:themeColor="accent5" w:themeShade="40"/>
          <w:sz w:val="22"/>
          <w:szCs w:val="22"/>
        </w:rPr>
        <w:t xml:space="preserve">Apple App Store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Google Play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adherence to best practices for submission.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senior engineers to troubleshoot </w:t>
      </w:r>
      <w:r w:rsidRPr="006B65EC">
        <w:rPr>
          <w:rFonts w:ascii="Calibri(Headings)" w:hAnsi="Calibri(Headings)" w:cs="Calibri"/>
          <w:b/>
          <w:bCs/>
          <w:color w:val="1D2D31" w:themeColor="accent5" w:themeShade="40"/>
          <w:sz w:val="22"/>
          <w:szCs w:val="22"/>
        </w:rPr>
        <w:t xml:space="preserve">production issues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faster resolution times and learning opportunities.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mobile apps, underlining the importance of efficient data retrieval and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coding pair sessions to enhance personal skills in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from seasoned team members.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document processes for mobile application development, contributing to team knowledge sharing and onboarding.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basic code reviews, providing suggestions and feedback to improve code quality and support team objectives.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and sprint planning meetings, enhancing understanding of agile methodologies and team dynamics.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knowledge in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contributing to effective team collaboration and project tracking.</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