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Software Engineer with 8 years of experience specializing in integrations and ETL processes within data-driven environments. Proficient in developing reliable integrations and maintaining data quality across platforms, with a strong background in handling complex datasets and improving application infrastructure.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JavaScript,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Integration &amp; ETL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Fivetran, Apache Airflow, ETL Processes, Data Warehousing, Data Modeling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API Authentication, OAuth, API Rate Limiting, Error Handling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AWS Lambda, S3, RDS, AWS CDK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Spark SQL, NoSQL, MongoDB, Databricks, Ruby on Rails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integrations with property management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enable seamless data transfer and enhance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processing data from various external and internal sources to the data warehouse, ensuring high data quality through efficient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transformations.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teams, including product and customer success, to gather integration requirements and prioritize feature development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monitoring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alerting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incident response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to ensure the reliability of existing production integrations.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architecture decisions for the integrations layer, standardizing the approach for building new integrations across property management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improvements in code quality by adhering to best practices in coding standards,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processes, and thorough documentation.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reusable integration patterns that simplified the onboarding process for new property management systems, reducing integration timelines significantly.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provided mentorship to junior engineers, promoting collaboration and consistency within the development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Fivetran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the data ingestion process, thereby increasing the efficiency of data management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and adaptation to emerging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technologies, particularly in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resources for scalable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version control discipline and automated testing frameworks to enhance deployment reliability and minimize production issues.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providing updates on progress and blockers while dynamically adjusting priorities based on team feedback.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Proactively identified and addressed potential integration issues, leveraging an ownership mindset to ensure system robustness and data integrity.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analytics teams to define data quality metrics, collaborating to create trustworthy reporting solutions for stakeholders.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Presented findings and integration updates during team meetings to align on progress and future roadmap.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integrated APIs to streamline data flow between internal applications and third-party services, primarily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manipulation.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ETL processes to aggregate and transform data for business analytics, focusing on maintaining performance and efficiency across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QA teams to test integration changes thoroughly before deployment, validating that all changes meet high-quality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reviews, providing feedback and guidance to peers to foster a culture of quality and improvement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detailed documentation of integration processes and architectural decisions, ensuring knowledge sharing across engineering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backlog refinement sessions, assisting in the prioritization of integration-related tasks based on business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data migration projects that required careful planning and execution, minimizing data loss and downtime during transitions.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data quality checks and balances, ensuring the integrity of data used in analytics pipelines.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stakeholders to gather requirements and develop integration solutions tailored to client needs, improving service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routine data processing tasks through scripting, increasing team productivity and accuracy of data handling.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minor API integrations and maintenance for internal tools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foundational knowledge in web service architectures.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data entry and ETL processes, learning data quality assurance methods and best practices in database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projects while acquiring experience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manipulation, focusing on joins and data retrieval techniques.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clients to understand their data needs, supporting more senior engineers in troubleshooting data-related issues and providing solutions.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for various integration processes, ensuring clarity and ease of understanding for users and developers alike.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the basics of cloud infrastructure, specifically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small projects involving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buckets and data storage solutions.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peers on small coding projects, gaining practical experience in team-based software development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learning and training sessions to enhance understanding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their application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entry-level tasks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rate limiting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authentication methods, gradually learning how to implement security measures in integrations.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exposure to agile methodologies, participating in daily stand-ups and sprint planning to understand team workflows.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