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Full-Stack 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Full-Stack Software Engineer with 8 years of experience in developing robust and efficient web applications within the fintech industry. Adept at leveraging technologies such as React, Node.js, and Typescript to design seamless user experiences and scalable architectures. Proven ability to integrate complex APIs and optimize frontend components to enhance performance and security while ensuring cross-browser compatibility and adherence to industry best practices.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Technologies</w:t>
      </w:r>
      <w:r w:rsidRPr="006B65EC">
        <w:rPr>
          <w:rFonts w:ascii="Calibri(Headings)" w:hAnsi="Calibri(Headings)" w:cs="Calibri"/>
          <w:sz w:val="22"/>
          <w:szCs w:val="22"/>
        </w:rPr>
        <w:t xml:space="preserve">: React, Typescript, CSS, HTML5, Webpack</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Technologies</w:t>
      </w:r>
      <w:r w:rsidRPr="006B65EC">
        <w:rPr>
          <w:rFonts w:ascii="Calibri(Headings)" w:hAnsi="Calibri(Headings)" w:cs="Calibri"/>
          <w:sz w:val="22"/>
          <w:szCs w:val="22"/>
        </w:rPr>
        <w:t xml:space="preserve">: Node.js, Express.js, MongoDB, REST APIs, GraphQL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State Management &amp; Tools</w:t>
      </w:r>
      <w:r w:rsidRPr="006B65EC">
        <w:rPr>
          <w:rFonts w:ascii="Calibri(Headings)" w:hAnsi="Calibri(Headings)" w:cs="Calibri"/>
          <w:sz w:val="22"/>
          <w:szCs w:val="22"/>
        </w:rPr>
        <w:t xml:space="preserve">: Redux, Zustand, MobX, Thunks, Axios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CI/CD</w:t>
      </w:r>
      <w:r w:rsidRPr="006B65EC">
        <w:rPr>
          <w:rFonts w:ascii="Calibri(Headings)" w:hAnsi="Calibri(Headings)" w:cs="Calibri"/>
          <w:sz w:val="22"/>
          <w:szCs w:val="22"/>
        </w:rPr>
        <w:t xml:space="preserve">: Jest, Cypress, Mocha, GitHub Actions, Docker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 &amp; Performance</w:t>
      </w:r>
      <w:r w:rsidRPr="006B65EC">
        <w:rPr>
          <w:rFonts w:ascii="Calibri(Headings)" w:hAnsi="Calibri(Headings)" w:cs="Calibri"/>
          <w:sz w:val="22"/>
          <w:szCs w:val="22"/>
        </w:rPr>
        <w:t xml:space="preserve">: OWASP, CSP, XSS Prevention, Code Splitting, Lazy Loading</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Full-Stack 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developing user-friendly, high-performance frontend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exceptional user scrupulousness.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third-party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functionality, handling data retrieval, processing, and presentation effectively.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reusable component libraries, promoting code reusability across multiple projects, enhancing maintainability and speed of development.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Redux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state management, contributing to a seamless user experience and efficient data handling.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styling, emphasizing responsive layouts and cross-browser compatibility for improved accessibility.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code reviews, ensuring adherence to best practices and enhancing the overall quality of the codebase.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applications for performance, focusing on minimizing load times and ensuring a smooth user experience through techniques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code splitting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lazy loading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security measures within the application stack with a deep understanding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OWASP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 to prevent vulnerabilities.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CI/CD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 Actions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streamlined deployment processes and quick iterations on features.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engineers on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API integrations, fostering a collaborative learning environment.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user feedback and metrics to drive iterative improvements in product design and functionality, enhancing overall customer satisfaction.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full software development lifecycle, from requirement gathering to deployment, maintaining high standards in all phases.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Emphasized clean coding principles, contributing to a codebase that is both efficient and easy to navigate.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facilitating development and deployment consistency across different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performance monitoring tools to identify bottlenecks, leading to sustained improvement in application speed and user interaction.</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dynamic web applications for a leading fintech platform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high availability and scalability.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RESTful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backend services, facilitating smooth data exchange and improving functionality across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best practices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responsive design to create a mobile-first approach that improved user accessibility and engagement.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type safety in application development, reducing runtime errors and improving maintainability.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Joined force with UI/UX designers to transform wireframes into functional interfaces, ensuring design fidelity and user engagement.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extensive unit and integration tests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Cypress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maintaining code quality and performance reliability.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Express.js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as a framework for building robust server-side applications, focusing on modularity and code organization.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Demonstrated proficiency in state management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Redux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data flow management within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pair programming and peer reviews, promoting knowledge sharing and collaboration within the engineering team.</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Focused on security best practices, applying principles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XSS prevention techniques within application frameworks.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ongoing performance tuning of applications, ensuring industry-leading speed and responsiveness.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mentoring initiatives, providing guidance on development best practices and new technology integration.</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 small team developing web applications using foundational technologies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building out core features of the product.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creating responsive user interfaces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Bootstrap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custom CSS, enhancing the user experience across devices.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frontend state management tasks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Redux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application responsiveness and reliability.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API integration tasks, focusing on consistent data retrieval and user authentication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basic 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concepts to assist with backend development tasks, improving the overall understanding of full-stack development.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user acceptance testing (UAT), gathering feedback for performance and usability improvements enhancing product features.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team collaborations to refine coding standards and improve the development lifecycle efficiency through collaborative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continuous learning on emerging technologies around web development, focusing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advancements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enhancements.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basic testing frameworks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paving the way for future quality assurance practices within the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troubleshooting and debugging application issues, contributing significantly to resolving error rates and ensuring application uptime.</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