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Software Engineer with 8 years of experience specializing in full-stack development. Proven expertise in building premium consumer experiences and cross-platform applications, with a strong focus on user engagement and revenue generation. Adept in leading projects from conception to execution, and skilled in collaborating with cross-functional teams to deliver high-quality software solutions.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TypeScript, JavaScript, Kotlin, Swift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React Native, Node.js, Django, Flask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Jira, Docker, Kubernetes, Firebase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APIs and 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RESTful APIs, GraphQL, PostgreSQL, MongoDB, 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Other Relevant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Product Sense, Pragmatic Approach, Performance Optimization, Cross-platform Mobile Development, Growth Mindset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new features for the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Nitro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subscription service, enhancing user identity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high-performance applications across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Web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Android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iOS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platforms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 Native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teams to define clear project requirements and translate them into technical specifications.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and delivered projects end-to-end, ensuring best-in-class user experiences through iterative prototyping and experimentation.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A/B testing and user feedback sessions to refine product features and improve engagement metrics.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existing features for performance, reducing load times and improving user satisfaction across consumer-facing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backend services, ensuring scalability and integration with various platforms.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communication between different components of the application, enhancing modularity and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Database Management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data handling and storage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in an Agile environment, participating in sprint planning, code reviews, and retrospective meetings to continuously improve team collaboration.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developers, sharing knowledge about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full-stack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modern frameworks.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documentation for best practices and code standards, improving team onboarding and productivity.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mobile applications with a customer-centric approach, focusing on growth metrics and user retention strategies.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cross-functional collaboration with design and marketing teams to align product features with customer expectations.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performance optimization techniques to high-traffic components, ensuring system stability during peak usage.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company’s innovative product offerings by leveraging the latest technologies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Crypto &amp; Web3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 II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user engagement through the development of scalable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product managers to strategize features that boost revenue generation.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analytics tracking to capture user interaction data, informing future product decisions.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Refined application performance through detailed code reviews and optimization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building a multi-platform mobile application that increased accessibility and user retention.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automated testing suites to ensure high code quality and reduce bugs in production.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cross-functional teams to create user-driven solutions that addressed customer pain points effectively.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of applications, improving the modularity of deployment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existing user data to strengthen feature development strategies that directly impacted user growth.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APIs to broaden functionality and enhance service offerings.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continuous improvement initiatives and agile ceremonies focused on enhancing delivery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code and architecture reviews while executing modular design patterns to ensure scalability.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 I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helping transition into modern frameworks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maintenance and development of back-end functionalities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bolstering server-side performance.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debugging and troubleshooting efforts that resolved user-reported issues in a timely fashion.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implementation of user interface designs, translating wireframes into functional web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Drafted documentation and user guides for deployed features to assist end-users and support teams.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minor enhancements to existing applications to improve user satisfaction and retention.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Shadowed senior developers, gaining insights into the full SDLC and agile methodologies.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deployment of applications across mobile and web environments, following best practices in responsive design.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QA teams in running test cases to ensure application stability and integrity before releases.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routine maintenance tasks to ensure optimal application operation and user experience.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