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over 8 years of expertise in designing and developing robust backend systems, proficient in Java, API management, and cloud technologies. Demonstrated ability to enhance user experiences through innovative solutions and collaborative approaches in fast-paced environments. Skilled in ensuring system reliability and scalability, leveraging modern frameworks and tools to drive continuous improvements in software delivery processes.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Python, Go, JavaScript,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Spring Boot, Hibernate, JAX-RS, MicroProfile,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 and Data Technologies</w:t>
      </w:r>
      <w:r w:rsidRPr="006B65EC">
        <w:rPr>
          <w:rFonts w:ascii="Calibri(Headings)" w:hAnsi="Calibri(Headings)" w:cs="Calibri"/>
          <w:sz w:val="22"/>
          <w:szCs w:val="22"/>
        </w:rPr>
        <w:t xml:space="preserve">: AWS Aurora RDS, DynamoDB, PostgreSQL, MySQL, MongoDB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and DevOps Tools</w:t>
      </w:r>
      <w:r w:rsidRPr="006B65EC">
        <w:rPr>
          <w:rFonts w:ascii="Calibri(Headings)" w:hAnsi="Calibri(Headings)" w:cs="Calibri"/>
          <w:sz w:val="22"/>
          <w:szCs w:val="22"/>
        </w:rPr>
        <w:t xml:space="preserve">: AWS, Terraform, Docker, Kubernetes, GitHub Actions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Observability</w:t>
      </w:r>
      <w:r w:rsidRPr="006B65EC">
        <w:rPr>
          <w:rFonts w:ascii="Calibri(Headings)" w:hAnsi="Calibri(Headings)" w:cs="Calibri"/>
          <w:sz w:val="22"/>
          <w:szCs w:val="22"/>
        </w:rPr>
        <w:t xml:space="preserve">: DataDog, Prometheus, Grafana, ELK Stack, Splunk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and Build Tools</w:t>
      </w:r>
      <w:r w:rsidRPr="006B65EC">
        <w:rPr>
          <w:rFonts w:ascii="Calibri(Headings)" w:hAnsi="Calibri(Headings)" w:cs="Calibri"/>
          <w:sz w:val="22"/>
          <w:szCs w:val="22"/>
        </w:rPr>
        <w:t xml:space="preserve">: JUnit, Mockito, Gradle, Maven, SonarQube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Architectural Concepts</w:t>
      </w:r>
      <w:r w:rsidRPr="006B65EC">
        <w:rPr>
          <w:rFonts w:ascii="Calibri(Headings)" w:hAnsi="Calibri(Headings)" w:cs="Calibri"/>
          <w:sz w:val="22"/>
          <w:szCs w:val="22"/>
        </w:rPr>
        <w:t xml:space="preserve">: REST APIs, Service-Oriented Architecture, Message Queues, Microservices, Event-Driven Architecture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backend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optimization and system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RESTful APIs for seamless integration with frontend applications and third-party services, ensuring high availability and low latency.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building and maintaining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DynamoDB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Aurora RDS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optimizing queries and improving data retrieval speeds.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Elasticache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application performance and data management strategies.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testing and deployment, significantly reducing release cycles.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DataDog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system monitoring and observability, ensuring quick detection and resolution of performance bottlenecks.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designing fault-tolerant systems, implementing retries and circuit breaker patterns to manage external service dependencies efficiently.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project scopes, gather requirements, and set delivery timelines while maintaining open communication.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Infrastructure as Code (IaC)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cloud resources, resulting in reproducible and automated infrastructure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system design discussions, providing input on architectural decisions that improve scalability and maintainability of backend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and used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code quality and implement best practices across the codebase.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 frameworks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best coding practices, enhancing team capabilities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build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Gradle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build times and improving overall development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integrating automated testing into the software development lifecycle, ensuring product quality.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data pipelines to support analytics and reporting needs for product features.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enterprise-level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a focus on REST APIs and backend service architectures.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MVC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Hibernate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management and web application development, ensuring robust backend functionalities.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storage,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Elasticache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mechanisms, optimizing application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full software development lifecycle, from requirements gathering to deployment,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integration solutions with third-party systems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product capabilities and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database design and optimization, working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efficient data access and integrity.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establishment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continuous integration and delivery of application features,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Bitbucket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application performance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identifying areas for improvement and driving efforts to resolve critical issues swiftly.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managers and designers to translate user needs into technical specifications, ensuring alignment on project objectives.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the reliability of software releases.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monitoring for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ELK Stack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insights into application health and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architecture discussions to promote best practices in system design, focusing on scalability and reliability.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and maintaining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feature enhancements and debugging.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optimization of application performance through effective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DynamoDB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EC2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instances.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basic REST API endpoints to facilitate communication between the frontend and backend systems, enhancing user interactions.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Used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with team members, ensuring consistent code quality and history tracking.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testing efforts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code coverage and identifying bugs early in the development cycle.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in the migration of legacy services to microservices architecture, focusing on improving scalability and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in designing data retrieval strategies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improving query performance and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about logging practices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Log4j</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SLF4J</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better monitoring and debugging of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daily standups and sprint planning meetings to align with team goals and deliverables.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experience in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containerizing applications to streamline development and deployment processes.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