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professional with 8 years of experience in software engineering, specializing in backend and full-stack development. Proven expertise in resolving complex code-level issues and designing customized solutions using modern technologies. Strong collaboration and communication skills allow me to drive efficiency and enhance user experience through AI-driven applications.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TypeScript, Node.js, Java,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Django, Flask, Express.js, React, Angular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SQLite, Oracle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Docker, Kubernetes, Jira, AWS, Azure DevOps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ML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Scikit-learn, Natural Language Processing, Data Mining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Continuous Integration, DevOps, TDD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Investigated and resolved code-level bugs in production, ensuring timely, high-quality fixes for customers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customer-specific solutions, integrating internal tools for improved debugging and support efficiency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in Israel, enhancing features by implementing user feedback and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customer success teams by troubleshooting complex integrations involving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 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high-quality documentation for escalated support issues, focusing on clear communication with internal stakeholders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AI solutions to automate documentation and testing processes, improving overall project turnaround time by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internal tools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workflows for support and engineering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ensuring adherence to best practices across the tech stack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process improvement initiatives focusing on custom work handoffs and escalations to other engineering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comprehensive test suites for all major components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reliability and performance under various scenarios.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full-stack applications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internal processes for healthcare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clients to gather requirements and translate them into technical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deployment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improving operational efficiencies and system reliability for integrated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complex software issues while engaging with the technical support team to ensure customer satisfaction,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issue tracking.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system architecture discussions to design scalable systems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functionality through API development and integration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data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databases, focusing on data quality and performance improvements.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user management and authentication features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JWT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securing application access while ensuring a seamless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development practices, participating in daily stand-ups and sprint retrospectives to facilitate effective team communication and project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relationships with users by conducting feedback sessions to iterate on features and improve functionality, creating solutions tailored to user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modular design principles and code reusability.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debugging and optimizing legacy codebases, enhancing performance and ensuring compatibility with modern browsers.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 teams to implement responsive UI components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improving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testing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continuous integration and deployment pipelines are robust.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peer code reviews, fostering a culture of quality and shared knowledge within the engineering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managing branches and pull requests to maintain organized project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customers to gather feedback and identify potential improvements requiring deeper technical insights,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Slack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direct communication.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to expand application functionality, enhancing user engagement metrics through added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backend teams, focusing on data flow design and business logic, particularly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technical documentation for projects and internal tools, ensuring effective knowledge transfer and onboarding for new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