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Driven Senior Software Engineer with 8 years of experience in designing and developing scalable backend services for consumer-facing applications. Expert in architecting robust API solutions and enhancing system reliability, demonstrating a strong focus on performance optimization and data management. Adept at collaborating with cross-functional teams to deliver high-quality software in agile environments.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Backend 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Java, Kotlin, Spring Boot, RESTful APIs, Microservices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Architectural Design</w:t>
      </w:r>
      <w:r w:rsidRPr="006B65EC">
        <w:rPr>
          <w:rFonts w:ascii="Calibri(Headings)" w:hAnsi="Calibri(Headings)" w:cs="Calibri"/>
          <w:sz w:val="22"/>
          <w:szCs w:val="22"/>
        </w:rPr>
        <w:t xml:space="preserve">: Service-oriented Architecture, Backend-for-Frontend (BFF), Distributed Systems, Event-driven Architecture, Reactive Programming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SQL, NoSQL, Data Modeling, Caching Strategies, Performance Tuning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Platforms and DevOps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GCP, Docker, Kubernetes, CI/CD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Monitoring and Reliability</w:t>
      </w:r>
      <w:r w:rsidRPr="006B65EC">
        <w:rPr>
          <w:rFonts w:ascii="Calibri(Headings)" w:hAnsi="Calibri(Headings)" w:cs="Calibri"/>
          <w:sz w:val="22"/>
          <w:szCs w:val="22"/>
        </w:rPr>
        <w:t xml:space="preserve">: Observability, Logging, Metrics, Alerting, Incident Response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developed consumer-facing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backend services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that powered a mobile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Sportsbook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Casino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applications,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Spring Boot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Architected and implemented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Backend-for-Frontend (BFF)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services that transformed and optimized data for seamless mobile experiences.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Drove comprehensive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 design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discussions with product managers and mobile engineers, ensuring alignment and scalability of service contracts.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Translated complex product requirements into well-structured, maintainable solutions that enhanced user experiences.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the implementation of major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backend initiatives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overseeing their progression from design through production, including testing and operational planning.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Improved system reliability and scalability for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real-time betting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systems, implementing performance tuning measures that decreased latency.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Established best practices for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monitoring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logging, and alerting to advance operational maturity and reliability in production environments.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Fostered an inclusive engineering culture by providing technical mentorship to peers through design reviews and knowledge-sharing sessions.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evolution of on-call practices, leading root cause analysis to identify long-term reliability improvements.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Deepened understanding of betting workflows and event hierarchies to inform data quality considerations in the system design.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Guided architectural decisions regarding service boundaries and data flow to optimize performance across the stack.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technical roadmaps and facilitated cross-team architecture discussions to align technical vision.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scalable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microservices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following industry best practices, utilizing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containerization.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Introduced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Apache Kafka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managing high-throughput data streams in the software architecture.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regular code reviews to ensure high-quality code and adherence to set engineering standards.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scalable services and APIs leveraging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frameworks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Spring Boot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existing consumer applications.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front-end teams to design service contracts that ensured seamless integration and exceptional user experiences.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data caching strategies and optimized SQL queries to enhance application performance and decrease server response times.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the full software development lifecycle, from requirements gathering to production support, ensuring high-quality software delivery.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architecture discussions to inform the integration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microservices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within the broader application ecosystem.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Employed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pipelines to streamline deployment processes and reduce lead times.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containerization of applications, improving development workflows, and enabling efficient environment setups.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Monitored system performance and applied various tuning techniques that effectively improved application stability and user satisfaction.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facilitate agile development practices and foster timely project delivery.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transitioning legacy systems to modern architectures, focusing on enhanced maintainability and scalability.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backend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Spring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frameworks, focusing on service-oriented architecture patterns.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designing and implementing RESTful APIs that enabled integration with various third-party services.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and maintained SQL and NoSQL databases, optimizing data retrieval and storage strategies.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implementation of continuous integration practices to improve code quality and streamline deployments.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bug fixing and performance improvement efforts, enhancing the efficiency of legacy systems.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experience in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local environment setup, facilitating a smoother development process.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senior engineers to understand complex system designs and contribute suggestions for optimization.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code reviews to learn best practices and ensure adherence to coding standards in collaborative projects.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and applied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methodologies, participating in sprint planning and daily stand-ups to track progress and share updates.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documentation efforts to ensure that solutions were well-documented and easy to maintain.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