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501D79D" w14:textId="6683FF73" w:rsidR="001D201F" w:rsidRPr="00730D23" w:rsidRDefault="00A25842" w:rsidP="001D201F">
      <w:pPr>
        <w:ind w:left="180" w:right="180"/>
        <w:jc w:val="center"/>
        <w:rPr>
          <w:rFonts w:ascii="Calibri(Headings)" w:eastAsia="Georgia" w:hAnsi="Calibri(Headings)" w:cs="Calibri"/>
          <w:b/>
          <w:color w:val="864EA8" w:themeColor="accent1" w:themeShade="BF"/>
          <w:sz w:val="46"/>
          <w:szCs w:val="48"/>
        </w:rPr>
      </w:pPr>
      <w:r w:rsidRPr="00730D23">
        <w:rPr>
          <w:rFonts w:ascii="Calibri(Headings)" w:eastAsia="Georgia" w:hAnsi="Calibri(Headings)" w:cs="Calibri"/>
          <w:b/>
          <w:color w:val="864EA8" w:themeColor="accent1" w:themeShade="BF"/>
          <w:sz w:val="46"/>
          <w:szCs w:val="48"/>
        </w:rPr>
        <w:t>Nolan Corcoran</w:t>
      </w:r>
    </w:p>
    <w:p w14:paraId="22B96A91" w14:textId="4BD5464B" w:rsidR="001D201F" w:rsidRPr="006B65EC" w:rsidRDefault="001D201F" w:rsidP="001D201F">
      <w:pPr>
        <w:spacing w:line="360" w:lineRule="auto"/>
        <w:ind w:left="180" w:right="180"/>
        <w:jc w:val="center"/>
        <w:rPr>
          <w:rFonts w:ascii="Calibri(Headings)" w:eastAsia="Georgia" w:hAnsi="Calibri(Headings)" w:cs="Calibri"/>
          <w:b/>
          <w:sz w:val="22"/>
          <w:szCs w:val="40"/>
        </w:rPr>
      </w:pPr>
      <w:r w:rsidRPr="006B65EC">
        <w:rPr>
          <w:rFonts w:ascii="Calibri(Headings)" w:eastAsia="Georgia" w:hAnsi="Calibri(Headings)" w:cs="Calibri"/>
          <w:b/>
          <w:sz w:val="22"/>
          <w:szCs w:val="40"/>
        </w:rPr>
        <w:t xml:space="preserve">Software Engineer with </w:t>
      </w:r>
      <w:r w:rsidR="00872317">
        <w:rPr>
          <w:rFonts w:ascii="Calibri(Headings)" w:eastAsia="Georgia" w:hAnsi="Calibri(Headings)" w:cs="Calibri"/>
          <w:b/>
          <w:sz w:val="22"/>
          <w:szCs w:val="40"/>
        </w:rPr>
        <w:t>8</w:t>
      </w:r>
      <w:r w:rsidRPr="006B65EC">
        <w:rPr>
          <w:rFonts w:ascii="Calibri(Headings)" w:eastAsia="Georgia" w:hAnsi="Calibri(Headings)" w:cs="Calibri"/>
          <w:b/>
          <w:sz w:val="22"/>
          <w:szCs w:val="40"/>
        </w:rPr>
        <w:t xml:space="preserve"> years of experience</w:t>
      </w:r>
    </w:p>
    <w:p w14:paraId="3E3A0FEC" w14:textId="71E0DE54" w:rsidR="001D201F" w:rsidRPr="008F2A1D" w:rsidRDefault="001D201F" w:rsidP="008F2A1D">
      <w:pPr>
        <w:ind w:left="180" w:right="180"/>
        <w:jc w:val="center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+1 (</w:t>
      </w:r>
      <w:r w:rsidR="006070C9">
        <w:rPr>
          <w:rFonts w:ascii="Calibri(Headings)" w:hAnsi="Calibri(Headings)" w:cs="Calibri"/>
          <w:sz w:val="22"/>
          <w:szCs w:val="22"/>
        </w:rPr>
        <w:t>512</w:t>
      </w:r>
      <w:r w:rsidRPr="006B65EC">
        <w:rPr>
          <w:rFonts w:ascii="Calibri(Headings)" w:hAnsi="Calibri(Headings)" w:cs="Calibri"/>
          <w:sz w:val="22"/>
          <w:szCs w:val="22"/>
        </w:rPr>
        <w:t xml:space="preserve">) </w:t>
      </w:r>
      <w:r w:rsidR="006070C9">
        <w:rPr>
          <w:rFonts w:ascii="Calibri(Headings)" w:hAnsi="Calibri(Headings)" w:cs="Calibri"/>
          <w:sz w:val="22"/>
          <w:szCs w:val="22"/>
        </w:rPr>
        <w:t>489</w:t>
      </w:r>
      <w:r w:rsidRPr="006B65EC">
        <w:rPr>
          <w:rFonts w:ascii="Calibri(Headings)" w:hAnsi="Calibri(Headings)" w:cs="Calibri"/>
          <w:sz w:val="22"/>
          <w:szCs w:val="22"/>
        </w:rPr>
        <w:t>-</w:t>
      </w:r>
      <w:r w:rsidR="006070C9">
        <w:rPr>
          <w:rFonts w:ascii="Calibri(Headings)" w:hAnsi="Calibri(Headings)" w:cs="Calibri"/>
          <w:sz w:val="22"/>
          <w:szCs w:val="22"/>
        </w:rPr>
        <w:t>0804</w:t>
      </w:r>
      <w:r w:rsidR="001A2E48">
        <w:rPr>
          <w:rFonts w:ascii="Calibri(Headings)" w:hAnsi="Calibri(Headings)" w:cs="Calibri"/>
          <w:sz w:val="22"/>
          <w:szCs w:val="22"/>
        </w:rPr>
        <w:t xml:space="preserve"> </w:t>
      </w:r>
      <w:r w:rsidRPr="006B65EC">
        <w:rPr>
          <w:rFonts w:ascii="Calibri(Headings)" w:hAnsi="Calibri(Headings)" w:cs="Calibri"/>
          <w:sz w:val="22"/>
          <w:szCs w:val="22"/>
        </w:rPr>
        <w:t xml:space="preserve">| </w:t>
      </w:r>
      <w:r w:rsidR="00043C61" w:rsidRPr="00043C61">
        <w:rPr>
          <w:rFonts w:ascii="Calibri(Headings)" w:hAnsi="Calibri(Headings)" w:cs="Calibri"/>
          <w:sz w:val="22"/>
          <w:szCs w:val="22"/>
        </w:rPr>
        <w:t>nolandaviscorcoran</w:t>
      </w:r>
      <w:r w:rsidR="007A3754" w:rsidRPr="007A3754">
        <w:rPr>
          <w:rFonts w:ascii="Calibri(Headings)" w:hAnsi="Calibri(Headings)" w:cs="Calibri"/>
          <w:sz w:val="22"/>
          <w:szCs w:val="22"/>
        </w:rPr>
        <w:t xml:space="preserve">@gmail.com </w:t>
      </w:r>
      <w:r w:rsidRPr="006B65EC">
        <w:rPr>
          <w:rFonts w:ascii="Calibri(Headings)" w:hAnsi="Calibri(Headings)" w:cs="Calibri"/>
          <w:sz w:val="22"/>
          <w:szCs w:val="22"/>
        </w:rPr>
        <w:t xml:space="preserve">| </w:t>
      </w:r>
      <w:r w:rsidR="00C72702" w:rsidRPr="00C72702">
        <w:rPr>
          <w:rFonts w:ascii="Calibri(Headings)" w:hAnsi="Calibri(Headings)" w:cs="Calibri"/>
          <w:sz w:val="22"/>
          <w:szCs w:val="22"/>
        </w:rPr>
        <w:t>Georgetown</w:t>
      </w:r>
      <w:r w:rsidRPr="006B65EC">
        <w:rPr>
          <w:rFonts w:ascii="Calibri(Headings)" w:hAnsi="Calibri(Headings)" w:cs="Calibri"/>
          <w:sz w:val="22"/>
          <w:szCs w:val="22"/>
        </w:rPr>
        <w:t xml:space="preserve">, TX, </w:t>
      </w:r>
      <w:r w:rsidR="00C72702" w:rsidRPr="00C72702">
        <w:rPr>
          <w:rFonts w:ascii="Calibri(Headings)" w:hAnsi="Calibri(Headings)" w:cs="Calibri"/>
          <w:sz w:val="22"/>
          <w:szCs w:val="22"/>
        </w:rPr>
        <w:t>78626</w:t>
      </w:r>
      <w:hyperlink r:id="rId12" w:history="1"/>
    </w:p>
    <w:p w14:paraId="5481A301" w14:textId="77777777" w:rsidR="001D201F" w:rsidRPr="006B65EC" w:rsidRDefault="001D201F" w:rsidP="001D201F">
      <w:pPr>
        <w:tabs>
          <w:tab w:val="right" w:pos="9916"/>
        </w:tabs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 xml:space="preserve">Dedicated and detail-oriented Software Engineer with over 8 years of experience in developing and maintaining cloud services and web applications, focusing on high-security standards. Proficient in GoLang, Python, and implementing modern authorization mechanisms while ensuring high scalability across applications. Expertise in microservices architecture and cloud technologies, demonstrating strong problem-solving skills and innovation in every project.</w:t>
      </w:r>
    </w:p>
    <w:p w14:paraId="0C574824" w14:textId="77777777" w:rsidR="001D201F" w:rsidRPr="006B65EC" w:rsidRDefault="001D201F" w:rsidP="001D201F">
      <w:pPr>
        <w:spacing w:before="180" w:after="180" w:line="240" w:lineRule="auto"/>
        <w:ind w:right="180"/>
        <w:jc w:val="both"/>
        <w:rPr>
          <w:rFonts w:ascii="Calibri(Headings)" w:eastAsia="Roboto Light" w:hAnsi="Calibri(Headings)" w:cs="Calibri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 xml:space="preserve">SKILLS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Programming Languages</w:t>
      </w:r>
      <w:r w:rsidRPr="006B65EC">
        <w:rPr>
          <w:rFonts w:ascii="Calibri(Headings)" w:hAnsi="Calibri(Headings)" w:cs="Calibri"/>
          <w:sz w:val="22"/>
          <w:szCs w:val="22"/>
        </w:rPr>
        <w:t xml:space="preserve">: GoLang, Python, JavaScript, Ruby, C#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Web Development</w:t>
      </w:r>
      <w:r w:rsidRPr="006B65EC">
        <w:rPr>
          <w:rFonts w:ascii="Calibri(Headings)" w:hAnsi="Calibri(Headings)" w:cs="Calibri"/>
          <w:sz w:val="22"/>
          <w:szCs w:val="22"/>
        </w:rPr>
        <w:t xml:space="preserve">: RESTful APIs, Backend Development, Microservices Architecture, GraphQL, HTML5/CSS3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Database Technologies</w:t>
      </w:r>
      <w:r w:rsidRPr="006B65EC">
        <w:rPr>
          <w:rFonts w:ascii="Calibri(Headings)" w:hAnsi="Calibri(Headings)" w:cs="Calibri"/>
          <w:sz w:val="22"/>
          <w:szCs w:val="22"/>
        </w:rPr>
        <w:t xml:space="preserve">: Relational Databases, MySQL, PostgreSQL, MongoDB, Redis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Cloud Technologies</w:t>
      </w:r>
      <w:r w:rsidRPr="006B65EC">
        <w:rPr>
          <w:rFonts w:ascii="Calibri(Headings)" w:hAnsi="Calibri(Headings)" w:cs="Calibri"/>
          <w:sz w:val="22"/>
          <w:szCs w:val="22"/>
        </w:rPr>
        <w:t xml:space="preserve">: AWS, Azure, GCP, Docker, Kubernetes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Security Standards</w:t>
      </w:r>
      <w:r w:rsidRPr="006B65EC">
        <w:rPr>
          <w:rFonts w:ascii="Calibri(Headings)" w:hAnsi="Calibri(Headings)" w:cs="Calibri"/>
          <w:sz w:val="22"/>
          <w:szCs w:val="22"/>
        </w:rPr>
        <w:t xml:space="preserve">: FedRAMP, Zero Trust, OAuth2, JWT, TLS/SSL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Development Tools</w:t>
      </w:r>
      <w:r w:rsidRPr="006B65EC">
        <w:rPr>
          <w:rFonts w:ascii="Calibri(Headings)" w:hAnsi="Calibri(Headings)" w:cs="Calibri"/>
          <w:sz w:val="22"/>
          <w:szCs w:val="22"/>
        </w:rPr>
        <w:t xml:space="preserve">: Git, Jenkins, Terraform, Ansible, Visual Studio Code</w:t>
      </w:r>
    </w:p>
    <w:p w14:paraId="7805C3FD" w14:textId="77777777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>EDUCATION</w:t>
      </w:r>
    </w:p>
    <w:p w14:paraId="103CBD72" w14:textId="5FD0F308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</w:rPr>
      </w:pPr>
      <w:r w:rsidRPr="006B65EC">
        <w:rPr>
          <w:rFonts w:ascii="Calibri(Headings)" w:hAnsi="Calibri(Headings)" w:cs="Calibri"/>
          <w:b/>
          <w:bCs/>
          <w:sz w:val="28"/>
          <w:szCs w:val="28"/>
        </w:rPr>
        <w:t xml:space="preserve"> </w:t>
      </w:r>
      <w:r w:rsidR="00BC1A24">
        <w:rPr>
          <w:rFonts w:ascii="Calibri(Headings)" w:hAnsi="Calibri(Headings)" w:cs="Calibri"/>
          <w:b/>
          <w:bCs/>
          <w:sz w:val="28"/>
          <w:szCs w:val="28"/>
        </w:rPr>
        <w:t>The</w:t>
      </w:r>
      <w:r w:rsidR="000C6C10">
        <w:rPr>
          <w:rFonts w:ascii="Calibri(Headings)" w:hAnsi="Calibri(Headings)" w:cs="Calibri"/>
          <w:b/>
          <w:bCs/>
          <w:sz w:val="28"/>
          <w:szCs w:val="28"/>
        </w:rPr>
        <w:t xml:space="preserve"> </w:t>
      </w:r>
      <w:r w:rsidRPr="006B65EC">
        <w:rPr>
          <w:rFonts w:ascii="Calibri(Headings)" w:hAnsi="Calibri(Headings)" w:cs="Calibri"/>
          <w:b/>
          <w:bCs/>
          <w:sz w:val="28"/>
          <w:szCs w:val="28"/>
        </w:rPr>
        <w:t>University of Texas</w:t>
      </w:r>
      <w:r w:rsidR="00BC1A24">
        <w:rPr>
          <w:rFonts w:ascii="Calibri(Headings)" w:hAnsi="Calibri(Headings)" w:cs="Calibri"/>
          <w:b/>
          <w:bCs/>
          <w:sz w:val="28"/>
          <w:szCs w:val="28"/>
        </w:rPr>
        <w:t xml:space="preserve"> at Austin</w:t>
      </w:r>
      <w:r w:rsidRPr="006B65EC">
        <w:rPr>
          <w:rFonts w:ascii="Calibri(Headings)" w:hAnsi="Calibri(Headings)" w:cs="Calibri"/>
          <w:sz w:val="28"/>
          <w:szCs w:val="28"/>
        </w:rPr>
        <w:t xml:space="preserve"> </w:t>
      </w:r>
      <w:r w:rsidRPr="006B65EC">
        <w:rPr>
          <w:rFonts w:ascii="Calibri(Headings)" w:hAnsi="Calibri(Headings)" w:cs="Calibri"/>
        </w:rPr>
        <w:t xml:space="preserve">– </w:t>
      </w:r>
      <w:r w:rsidRPr="006B65EC">
        <w:rPr>
          <w:rFonts w:ascii="Calibri(Headings)" w:hAnsi="Calibri(Headings)" w:cs="Calibri"/>
          <w:i/>
          <w:iCs/>
          <w:sz w:val="28"/>
          <w:szCs w:val="28"/>
        </w:rPr>
        <w:t xml:space="preserve">Bachelor of Science in </w:t>
      </w:r>
      <w:r w:rsidR="00BC1A24" w:rsidRPr="00BC1A24">
        <w:rPr>
          <w:rFonts w:ascii="Calibri(Headings)" w:hAnsi="Calibri(Headings)" w:cs="Calibri"/>
          <w:i/>
          <w:iCs/>
          <w:sz w:val="28"/>
          <w:szCs w:val="28"/>
        </w:rPr>
        <w:t>Electrical and Computer Engineering</w:t>
      </w:r>
      <w:r w:rsidRPr="006B65EC">
        <w:rPr>
          <w:rFonts w:ascii="Calibri(Headings)" w:hAnsi="Calibri(Headings)" w:cs="Calibri"/>
          <w:sz w:val="28"/>
          <w:szCs w:val="28"/>
        </w:rPr>
        <w:t xml:space="preserve">. </w:t>
      </w:r>
      <w:r w:rsidRPr="006B65EC">
        <w:rPr>
          <w:rFonts w:ascii="Calibri(Headings)" w:hAnsi="Calibri(Headings)" w:cs="Calibri"/>
          <w:b/>
        </w:rPr>
        <w:t xml:space="preserve">            </w:t>
      </w:r>
      <w:r w:rsidR="00442ABA">
        <w:rPr>
          <w:rFonts w:ascii="Calibri(Headings)" w:hAnsi="Calibri(Headings)" w:cs="Calibri"/>
          <w:b/>
        </w:rPr>
        <w:t>Aug</w:t>
      </w:r>
      <w:r w:rsidRPr="006B65EC">
        <w:rPr>
          <w:rFonts w:ascii="Calibri(Headings)" w:hAnsi="Calibri(Headings)" w:cs="Calibri"/>
          <w:b/>
        </w:rPr>
        <w:t xml:space="preserve"> </w:t>
      </w:r>
      <w:r w:rsidR="00BC1A24">
        <w:rPr>
          <w:rFonts w:ascii="Calibri(Headings)" w:hAnsi="Calibri(Headings)" w:cs="Calibri"/>
          <w:b/>
        </w:rPr>
        <w:t>2012-</w:t>
      </w:r>
      <w:r w:rsidR="00442ABA">
        <w:rPr>
          <w:rFonts w:ascii="Calibri(Headings)" w:hAnsi="Calibri(Headings)" w:cs="Calibri"/>
          <w:b/>
        </w:rPr>
        <w:t xml:space="preserve"> May </w:t>
      </w:r>
      <w:r w:rsidR="00BC1A24">
        <w:rPr>
          <w:rFonts w:ascii="Calibri(Headings)" w:hAnsi="Calibri(Headings)" w:cs="Calibri"/>
          <w:b/>
        </w:rPr>
        <w:t>2017</w:t>
      </w:r>
    </w:p>
    <w:p w14:paraId="053C6DB3" w14:textId="77777777" w:rsidR="001D201F" w:rsidRPr="006B65EC" w:rsidRDefault="001D201F" w:rsidP="001D201F">
      <w:pPr>
        <w:spacing w:before="180"/>
        <w:ind w:right="180"/>
        <w:rPr>
          <w:rFonts w:ascii="Calibri(Headings)" w:hAnsi="Calibri(Headings)" w:cs="Calibri" w:hint="eastAsia"/>
          <w:b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 xml:space="preserve">EXPERIENCE </w:t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  <w:t xml:space="preserve">           </w:t>
      </w:r>
    </w:p>
    <w:p w14:paraId="7A4910BD" w14:textId="57BD9F8F" w:rsidR="001D201F" w:rsidRPr="006B65EC" w:rsidRDefault="00A47C77" w:rsidP="001D201F">
      <w:pPr>
        <w:ind w:right="180"/>
        <w:rPr>
          <w:rFonts w:ascii="Calibri(Headings)" w:hAnsi="Calibri(Headings)" w:cs="Calibri" w:hint="eastAsia"/>
          <w:b/>
        </w:rPr>
      </w:pPr>
      <w:proofErr w:type="spellStart"/>
      <w:r w:rsidRPr="00A47C77">
        <w:rPr>
          <w:rFonts w:ascii="Calibri(Headings)" w:hAnsi="Calibri(Headings)" w:cs="Calibri"/>
          <w:b/>
          <w:sz w:val="28"/>
          <w:szCs w:val="28"/>
        </w:rPr>
        <w:t>Kellton</w:t>
      </w:r>
      <w:proofErr w:type="spellEnd"/>
      <w:r w:rsidR="001D201F" w:rsidRPr="006B65EC">
        <w:rPr>
          <w:rFonts w:ascii="Calibri(Headings)" w:hAnsi="Calibri(Headings)" w:cs="Calibri"/>
          <w:b/>
        </w:rPr>
        <w:t xml:space="preserve"> | </w:t>
      </w:r>
      <w:r w:rsidRPr="00A47C77">
        <w:rPr>
          <w:rFonts w:ascii="Calibri(Headings)" w:hAnsi="Calibri(Headings)" w:cs="Calibri"/>
          <w:bCs/>
        </w:rPr>
        <w:t>Plano, TX</w:t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  <w:t xml:space="preserve">                                           </w:t>
      </w:r>
      <w:r w:rsidR="00BB61C5">
        <w:rPr>
          <w:rFonts w:ascii="Calibri(Headings)" w:hAnsi="Calibri(Headings)" w:cs="Calibri"/>
          <w:b/>
        </w:rPr>
        <w:t xml:space="preserve">      </w:t>
      </w:r>
      <w:r w:rsidR="001D201F" w:rsidRPr="006B65EC">
        <w:rPr>
          <w:rFonts w:ascii="Calibri(Headings)" w:hAnsi="Calibri(Headings)" w:cs="Calibri"/>
          <w:b/>
        </w:rPr>
        <w:t xml:space="preserve"> </w:t>
      </w:r>
      <w:r w:rsidR="004D2B79">
        <w:rPr>
          <w:rFonts w:ascii="Calibri(Headings)" w:hAnsi="Calibri(Headings)" w:cs="Calibri"/>
          <w:b/>
        </w:rPr>
        <w:t>Aug</w:t>
      </w:r>
      <w:r w:rsidR="001D201F" w:rsidRPr="006B65EC">
        <w:rPr>
          <w:rFonts w:ascii="Calibri(Headings)" w:hAnsi="Calibri(Headings)" w:cs="Calibri"/>
          <w:b/>
        </w:rPr>
        <w:t xml:space="preserve"> 20</w:t>
      </w:r>
      <w:r w:rsidR="004D2B79">
        <w:rPr>
          <w:rFonts w:ascii="Calibri(Headings)" w:hAnsi="Calibri(Headings)" w:cs="Calibri"/>
          <w:b/>
        </w:rPr>
        <w:t>22</w:t>
      </w:r>
      <w:r w:rsidR="001D201F" w:rsidRPr="006B65EC">
        <w:rPr>
          <w:rFonts w:ascii="Calibri(Headings)" w:hAnsi="Calibri(Headings)" w:cs="Calibri"/>
          <w:b/>
        </w:rPr>
        <w:t xml:space="preserve"> – Current</w:t>
      </w:r>
    </w:p>
    <w:p w14:paraId="60142303" w14:textId="4FF675CD" w:rsidR="001D201F" w:rsidRPr="006B65EC" w:rsidRDefault="001D201F" w:rsidP="001D201F">
      <w:pPr>
        <w:ind w:right="180"/>
        <w:rPr>
          <w:rFonts w:ascii="Calibri(Headings)" w:hAnsi="Calibri(Headings)" w:cs="Calibri" w:hint="eastAsia"/>
          <w:bCs/>
        </w:rPr>
      </w:pPr>
      <w:r w:rsidRPr="006B65EC">
        <w:rPr>
          <w:rFonts w:ascii="Calibri(Headings)" w:hAnsi="Calibri(Headings)" w:cs="Calibri"/>
          <w:bCs/>
          <w:i/>
          <w:iCs/>
          <w:sz w:val="24"/>
          <w:szCs w:val="24"/>
        </w:rPr>
        <w:t xml:space="preserve">Software Engineer </w:t>
      </w:r>
      <w:r w:rsidRPr="006B65EC">
        <w:rPr>
          <w:rFonts w:ascii="Calibri(Headings)" w:hAnsi="Calibri(Headings)" w:cs="Calibri"/>
          <w:bCs/>
          <w:sz w:val="24"/>
          <w:szCs w:val="24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Designed and implemented backend services using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GoLang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Python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focusing on scalable architectures and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RESTful APIs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Enhanced existing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Zero Trust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capabilities by developing new features, directly contributing to security improvements.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Utilized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Docker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containerization of applications, facilitating seamless deployment in various environments.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Employed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Kubernetes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orchestration, managing service scaling and availability for high-demand applications.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Developed microservices that communicated via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RESTful APIs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improving modularity and maintainability of the system.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Applied modern identity management concepts such as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OAuth2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JWT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within applications to bolster security.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Collaborated with cross-functional teams to drive innovation in service design and delivery.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Conducted thorough testing and validation of backend services to meet industry standards and performance benchmarks.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Leveraged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AWS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Azure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cloud services to deploy and manage applications, ensuring optimal performance and scalability.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Implemented caching strategies using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Redis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optimize data retrieval and resource management.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Created and maintained comprehensive documentation for all code and application architecture, improving onboarding efficiency for new developers.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in regular code reviews to uphold coding standards and mentor junior developers.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Integrated CI/CD pipelines using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Jenkins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streamline deployment processes.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Engaged in technical discussions to formulate solutions for complex issues within cloud services.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Performed security assessments aligned with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FedRAMP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ensure compliance and security of applications.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53D3C90B" w14:textId="3ED6D503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</w:rPr>
      </w:pPr>
      <w:proofErr w:type="spellStart"/>
      <w:r w:rsidRPr="006B65EC">
        <w:rPr>
          <w:rFonts w:ascii="Calibri(Headings)" w:hAnsi="Calibri(Headings)" w:cs="Calibri"/>
          <w:b/>
          <w:sz w:val="28"/>
          <w:szCs w:val="28"/>
        </w:rPr>
        <w:t>Syberry</w:t>
      </w:r>
      <w:proofErr w:type="spellEnd"/>
      <w:r w:rsidRPr="006B65EC">
        <w:rPr>
          <w:rFonts w:ascii="Calibri(Headings)" w:hAnsi="Calibri(Headings)" w:cs="Calibri"/>
          <w:b/>
          <w:sz w:val="28"/>
          <w:szCs w:val="28"/>
        </w:rPr>
        <w:t xml:space="preserve"> Corporation|</w:t>
      </w:r>
      <w:r w:rsidRPr="006B65EC">
        <w:rPr>
          <w:rFonts w:ascii="Calibri(Headings)" w:hAnsi="Calibri(Headings)" w:cs="Calibri"/>
          <w:b/>
        </w:rPr>
        <w:t xml:space="preserve"> </w:t>
      </w:r>
      <w:r w:rsidRPr="006B65EC">
        <w:rPr>
          <w:rFonts w:ascii="Calibri(Headings)" w:hAnsi="Calibri(Headings)" w:cs="Calibri"/>
          <w:bCs/>
        </w:rPr>
        <w:t xml:space="preserve">Austin, TX                                                                                                       </w:t>
      </w:r>
      <w:r w:rsidR="00BB61C5">
        <w:rPr>
          <w:rFonts w:ascii="Calibri(Headings)" w:hAnsi="Calibri(Headings)" w:cs="Calibri"/>
          <w:bCs/>
        </w:rPr>
        <w:t xml:space="preserve">             </w:t>
      </w:r>
      <w:r w:rsidRPr="006B65EC">
        <w:rPr>
          <w:rFonts w:ascii="Calibri(Headings)" w:hAnsi="Calibri(Headings)" w:cs="Calibri"/>
          <w:bCs/>
        </w:rPr>
        <w:t xml:space="preserve">  </w:t>
      </w:r>
      <w:r w:rsidRPr="006B65EC">
        <w:rPr>
          <w:rFonts w:ascii="Calibri(Headings)" w:hAnsi="Calibri(Headings)" w:cs="Calibri"/>
          <w:b/>
        </w:rPr>
        <w:t>Ju</w:t>
      </w:r>
      <w:r w:rsidR="00EE42A9">
        <w:rPr>
          <w:rFonts w:ascii="Calibri(Headings)" w:hAnsi="Calibri(Headings)" w:cs="Calibri"/>
          <w:b/>
        </w:rPr>
        <w:t>l</w:t>
      </w:r>
      <w:r w:rsidRPr="006B65EC">
        <w:rPr>
          <w:rFonts w:ascii="Calibri(Headings)" w:hAnsi="Calibri(Headings)" w:cs="Calibri"/>
          <w:b/>
        </w:rPr>
        <w:t xml:space="preserve"> 20</w:t>
      </w:r>
      <w:r w:rsidR="00EE42A9">
        <w:rPr>
          <w:rFonts w:ascii="Calibri(Headings)" w:hAnsi="Calibri(Headings)" w:cs="Calibri"/>
          <w:b/>
        </w:rPr>
        <w:t>19</w:t>
      </w:r>
      <w:r w:rsidRPr="006B65EC">
        <w:rPr>
          <w:rFonts w:ascii="Calibri(Headings)" w:hAnsi="Calibri(Headings)" w:cs="Calibri"/>
          <w:b/>
        </w:rPr>
        <w:t xml:space="preserve"> – </w:t>
      </w:r>
      <w:r w:rsidR="00EE42A9">
        <w:rPr>
          <w:rFonts w:ascii="Calibri(Headings)" w:hAnsi="Calibri(Headings)" w:cs="Calibri"/>
          <w:b/>
        </w:rPr>
        <w:t>Jul</w:t>
      </w:r>
      <w:r w:rsidRPr="006B65EC">
        <w:rPr>
          <w:rFonts w:ascii="Calibri(Headings)" w:hAnsi="Calibri(Headings)" w:cs="Calibri"/>
          <w:b/>
        </w:rPr>
        <w:t xml:space="preserve"> 20</w:t>
      </w:r>
      <w:r w:rsidR="00EE42A9">
        <w:rPr>
          <w:rFonts w:ascii="Calibri(Headings)" w:hAnsi="Calibri(Headings)" w:cs="Calibri"/>
          <w:b/>
        </w:rPr>
        <w:t>22</w:t>
      </w:r>
    </w:p>
    <w:p w14:paraId="7ED49C36" w14:textId="0FB5C745" w:rsidR="001D201F" w:rsidRPr="006B65EC" w:rsidRDefault="004453CE" w:rsidP="001D201F">
      <w:pPr>
        <w:ind w:right="180"/>
        <w:rPr>
          <w:rFonts w:ascii="Calibri(Headings)" w:eastAsia="Roboto Light" w:hAnsi="Calibri(Headings)" w:cs="Calibri"/>
        </w:rPr>
      </w:pPr>
      <w:r>
        <w:rPr>
          <w:rFonts w:ascii="Calibri(Headings)" w:hAnsi="Calibri(Headings)" w:cs="Calibri"/>
          <w:bCs/>
          <w:i/>
          <w:iCs/>
          <w:sz w:val="24"/>
          <w:szCs w:val="24"/>
        </w:rPr>
        <w:t>Software Engineer</w:t>
      </w:r>
      <w:r w:rsidR="00326ED4">
        <w:rPr>
          <w:rFonts w:ascii="Calibri(Headings)" w:hAnsi="Calibri(Headings)" w:cs="Calibri"/>
          <w:bCs/>
          <w:i/>
          <w:iCs/>
          <w:sz w:val="24"/>
          <w:szCs w:val="24"/>
        </w:rPr>
        <w:t xml:space="preserve"> </w:t>
      </w:r>
      <w:r w:rsidR="001D201F" w:rsidRPr="006B65EC">
        <w:rPr>
          <w:rFonts w:ascii="Calibri(Headings)" w:hAnsi="Calibri(Headings)" w:cs="Calibri"/>
          <w:bCs/>
          <w:sz w:val="24"/>
          <w:szCs w:val="24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Developed cloud-native applications leveraging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GoLang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Python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backend services, ensuring alignment with security standards.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Implemented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microservices architecture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enhance the system's overall performance and maintainability.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Worked with relational and non-relational databases like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PostgreSQL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MongoDB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ensure efficient data management.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Utilized modern authorization mechanisms to implement secure APIs, supporting user authentication and authorization requirements.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Executed container orchestration using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Docker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Kubernetes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facilitate seamless deployment cycles.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Collaborated with teams to design RESTful interfaces that meet application needs, driving improved integration and functionality.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Conducted API testing and validation, enhancing the reliability and security of application features.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Leveraged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Git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version control and collaboration among team members, ensuring code integrity and history tracking.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Monitored application performance and implemented optimizations based on findings from analysis.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in agile ceremonies, contributing to sprint planning and retrospectives to improve team processes.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Supported transition to cloud infrastructure using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AWS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services, focusing on increased system resilience and efficiency.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Created automated scripts for deployment using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Terraform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streamlining provisioning of cloud resources.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003DE4F0" w14:textId="5F5A4047" w:rsidR="001D201F" w:rsidRPr="006B65EC" w:rsidRDefault="001D201F" w:rsidP="001D201F">
      <w:pPr>
        <w:spacing w:before="240"/>
        <w:ind w:right="180"/>
        <w:rPr>
          <w:rFonts w:ascii="Calibri(Headings)" w:hAnsi="Calibri(Headings)" w:cs="Calibri" w:hint="eastAsia"/>
          <w:b/>
        </w:rPr>
      </w:pPr>
      <w:r w:rsidRPr="006B65EC">
        <w:rPr>
          <w:rFonts w:ascii="Calibri(Headings)" w:hAnsi="Calibri(Headings)" w:cs="Calibri"/>
          <w:b/>
          <w:sz w:val="28"/>
          <w:szCs w:val="28"/>
        </w:rPr>
        <w:t>Coffee Cup Software |</w:t>
      </w:r>
      <w:r w:rsidRPr="006B65EC">
        <w:rPr>
          <w:rFonts w:ascii="Calibri(Headings)" w:hAnsi="Calibri(Headings)" w:cs="Calibri"/>
          <w:b/>
        </w:rPr>
        <w:t xml:space="preserve"> </w:t>
      </w:r>
      <w:r w:rsidRPr="006B65EC">
        <w:rPr>
          <w:rFonts w:ascii="Calibri(Headings)" w:hAnsi="Calibri(Headings)" w:cs="Calibri"/>
          <w:bCs/>
        </w:rPr>
        <w:t xml:space="preserve">Corpus Christi, TX                                                                                      </w:t>
      </w:r>
      <w:r w:rsidR="00BB61C5">
        <w:rPr>
          <w:rFonts w:ascii="Calibri(Headings)" w:hAnsi="Calibri(Headings)" w:cs="Calibri"/>
          <w:bCs/>
        </w:rPr>
        <w:t xml:space="preserve">              </w:t>
      </w:r>
      <w:r w:rsidRPr="006B65EC">
        <w:rPr>
          <w:rFonts w:ascii="Calibri(Headings)" w:hAnsi="Calibri(Headings)" w:cs="Calibri"/>
          <w:bCs/>
        </w:rPr>
        <w:t xml:space="preserve"> </w:t>
      </w:r>
      <w:r w:rsidRPr="006B65EC">
        <w:rPr>
          <w:rFonts w:ascii="Calibri(Headings)" w:hAnsi="Calibri(Headings)" w:cs="Calibri"/>
          <w:b/>
        </w:rPr>
        <w:t>Jun 201</w:t>
      </w:r>
      <w:r w:rsidR="00EE42A9">
        <w:rPr>
          <w:rFonts w:ascii="Calibri(Headings)" w:hAnsi="Calibri(Headings)" w:cs="Calibri"/>
          <w:b/>
        </w:rPr>
        <w:t>7</w:t>
      </w:r>
      <w:r w:rsidRPr="006B65EC">
        <w:rPr>
          <w:rFonts w:ascii="Calibri(Headings)" w:hAnsi="Calibri(Headings)" w:cs="Calibri"/>
          <w:b/>
        </w:rPr>
        <w:t xml:space="preserve"> – </w:t>
      </w:r>
      <w:r w:rsidR="00EE42A9">
        <w:rPr>
          <w:rFonts w:ascii="Calibri(Headings)" w:hAnsi="Calibri(Headings)" w:cs="Calibri"/>
          <w:b/>
        </w:rPr>
        <w:t>Jun</w:t>
      </w:r>
      <w:r w:rsidRPr="006B65EC">
        <w:rPr>
          <w:rFonts w:ascii="Calibri(Headings)" w:hAnsi="Calibri(Headings)" w:cs="Calibri"/>
          <w:b/>
        </w:rPr>
        <w:t xml:space="preserve"> 201</w:t>
      </w:r>
      <w:r w:rsidR="00EE42A9">
        <w:rPr>
          <w:rFonts w:ascii="Calibri(Headings)" w:hAnsi="Calibri(Headings)" w:cs="Calibri"/>
          <w:b/>
        </w:rPr>
        <w:t>9</w:t>
      </w:r>
    </w:p>
    <w:p w14:paraId="618482C8" w14:textId="4B4EACEF" w:rsidR="001D201F" w:rsidRPr="006B65EC" w:rsidRDefault="004453CE" w:rsidP="001D201F">
      <w:pPr>
        <w:ind w:right="180"/>
        <w:rPr>
          <w:rFonts w:ascii="Calibri(Headings)" w:eastAsia="Roboto Light" w:hAnsi="Calibri(Headings)" w:cs="Calibri"/>
        </w:rPr>
      </w:pPr>
      <w:r>
        <w:rPr>
          <w:rFonts w:ascii="Calibri(Headings)" w:hAnsi="Calibri(Headings)" w:cs="Calibri"/>
          <w:bCs/>
          <w:i/>
          <w:iCs/>
          <w:sz w:val="24"/>
          <w:szCs w:val="24"/>
        </w:rPr>
        <w:t>Software Developer</w:t>
      </w:r>
      <w:r w:rsidR="008073C7">
        <w:rPr>
          <w:rFonts w:ascii="Calibri(Headings)" w:hAnsi="Calibri(Headings)" w:cs="Calibri"/>
          <w:bCs/>
          <w:i/>
          <w:iCs/>
          <w:sz w:val="24"/>
          <w:szCs w:val="24"/>
        </w:rPr>
        <w:t xml:space="preserve"> </w:t>
      </w:r>
      <w:r w:rsidR="001D201F" w:rsidRPr="006B65EC">
        <w:rPr>
          <w:rFonts w:ascii="Calibri(Headings)" w:hAnsi="Calibri(Headings)" w:cs="Calibri"/>
          <w:bCs/>
          <w:sz w:val="24"/>
          <w:szCs w:val="24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Designed and built web services using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Python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JavaScript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focusing on backend functionalities and RESTful approaches.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Implemented database solutions with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MySQL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MongoDB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ensuring high availability and performance of data processes.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Contributed to the enhancement of security features through the consumption of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OAuth2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validating the integrity of user sessions.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Focused on microservices development, leading to improved robustness and scalability of applications.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Optimized application performance through effective caching strategies using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Redis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other caching mechanisms.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Developed responsive components following modern web standards with an understanding of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HTML5/CSS3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Engaged in troubleshooting and debugging of application components, enhancing reliability and user experience.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in daily stand-ups and planning meetings, fostering effective team communication and project success.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Employed CI/CD practices to ensure quality releases, integrating testing into the deployment pipeline using tools like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Jenkins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Conducted code reviews to maintain high code quality and shared best practices with peers.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Adopted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Agile methodologies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accelerate project timelines and improve team deliverable quality.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Leverage open-source libraries and frameworks efficiently to solve common problems and expedite the development process.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C5650B9" w14:textId="77777777" w:rsidR="001D201F" w:rsidRPr="006B65EC" w:rsidRDefault="001D201F" w:rsidP="001D201F">
      <w:pPr>
        <w:ind w:right="180"/>
        <w:rPr>
          <w:rFonts w:ascii="Calibri(Headings)" w:hAnsi="Calibri(Headings)" w:cs="Calibri" w:hint="eastAsia"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>Personal Skills</w:t>
      </w:r>
    </w:p>
    <w:p w14:paraId="5663A73E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Effective Communication</w:t>
      </w:r>
    </w:p>
    <w:p w14:paraId="4813CDCA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Team Collaboration</w:t>
      </w:r>
    </w:p>
    <w:p w14:paraId="3ACA972C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Detail Oriented</w:t>
      </w:r>
    </w:p>
    <w:p w14:paraId="09165631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Adaptability and Problem Solving</w:t>
      </w:r>
    </w:p>
    <w:p w14:paraId="38F55C29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Time management</w:t>
      </w:r>
    </w:p>
    <w:p w14:paraId="37DD59E0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Team synergy with autonomy</w:t>
      </w:r>
    </w:p>
    <w:p w14:paraId="41CDBD11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360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Self-Motivation &amp; Self-Pacing</w:t>
      </w:r>
    </w:p>
    <w:p w14:paraId="0CDB1516" w14:textId="77777777" w:rsidR="001D201F" w:rsidRPr="006B65EC" w:rsidRDefault="001D201F" w:rsidP="001D201F">
      <w:pPr>
        <w:rPr>
          <w:rFonts w:ascii="Calibri(Headings)" w:hAnsi="Calibri(Headings)" w:cs="Calibri" w:hint="eastAsia"/>
        </w:rPr>
      </w:pPr>
    </w:p>
    <w:p w14:paraId="1D449937" w14:textId="0288318C" w:rsidR="00921FEF" w:rsidRPr="006B65EC" w:rsidRDefault="00921FEF" w:rsidP="00F26BFA">
      <w:pPr>
        <w:spacing w:line="276" w:lineRule="auto"/>
        <w:rPr>
          <w:rFonts w:ascii="Calibri(Headings)" w:hAnsi="Calibri(Headings)" w:cs="Calibri" w:hint="eastAsia"/>
        </w:rPr>
      </w:pPr>
    </w:p>
    <w:sectPr w:rsidR="00921FEF" w:rsidRPr="006B65EC" w:rsidSect="001D201F">
      <w:pgSz w:w="12240" w:h="20160" w:code="5"/>
      <w:pgMar w:top="720" w:right="720" w:bottom="720" w:left="720" w:header="720" w:footer="720" w:gutter="0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6125C50" w14:textId="77777777" w:rsidR="00763328" w:rsidRDefault="00763328">
      <w:pPr>
        <w:spacing w:after="0"/>
      </w:pPr>
      <w:r>
        <w:separator/>
      </w:r>
    </w:p>
  </w:endnote>
  <w:endnote w:type="continuationSeparator" w:id="0">
    <w:p w14:paraId="484CB53B" w14:textId="77777777" w:rsidR="00763328" w:rsidRDefault="00763328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Raleway-Medium">
    <w:altName w:val="Segoe Print"/>
    <w:charset w:val="00"/>
    <w:family w:val="roman"/>
    <w:pitch w:val="default"/>
  </w:font>
  <w:font w:name="Calibri(Headings)">
    <w:altName w:val="Calibri"/>
    <w:panose1 w:val="00000000000000000000"/>
    <w:charset w:val="00"/>
    <w:family w:val="roman"/>
    <w:notTrueType/>
    <w:pitch w:val="default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CD2D827" w14:textId="77777777" w:rsidR="00763328" w:rsidRDefault="00763328">
      <w:pPr>
        <w:spacing w:after="0"/>
      </w:pPr>
      <w:r>
        <w:separator/>
      </w:r>
    </w:p>
  </w:footnote>
  <w:footnote w:type="continuationSeparator" w:id="0">
    <w:p w14:paraId="4B1936F5" w14:textId="77777777" w:rsidR="00763328" w:rsidRDefault="00763328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FFFFFF7C"/>
    <w:lvl w:ilvl="0">
      <w:start w:val="1"/>
      <w:numFmt w:val="decimal"/>
      <w:pStyle w:val="ListNumber5"/>
      <w:lvlText w:val="%1."/>
      <w:lvlJc w:val="left"/>
      <w:pPr>
        <w:tabs>
          <w:tab w:val="left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FFFFFF7D"/>
    <w:lvl w:ilvl="0">
      <w:start w:val="1"/>
      <w:numFmt w:val="decimal"/>
      <w:pStyle w:val="ListNumber4"/>
      <w:lvlText w:val="%1."/>
      <w:lvlJc w:val="left"/>
      <w:pPr>
        <w:tabs>
          <w:tab w:val="left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FFFFFF7E"/>
    <w:lvl w:ilvl="0">
      <w:start w:val="1"/>
      <w:numFmt w:val="decimal"/>
      <w:pStyle w:val="ListNumber3"/>
      <w:lvlText w:val="%1."/>
      <w:lvlJc w:val="left"/>
      <w:pPr>
        <w:tabs>
          <w:tab w:val="left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FFFFFF7F"/>
    <w:lvl w:ilvl="0">
      <w:start w:val="1"/>
      <w:numFmt w:val="decimal"/>
      <w:pStyle w:val="ListNumber2"/>
      <w:lvlText w:val="%1."/>
      <w:lvlJc w:val="left"/>
      <w:pPr>
        <w:tabs>
          <w:tab w:val="left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FFFFF80"/>
    <w:lvl w:ilvl="0">
      <w:start w:val="1"/>
      <w:numFmt w:val="bullet"/>
      <w:pStyle w:val="ListBullet5"/>
      <w:lvlText w:val=""/>
      <w:lvlJc w:val="left"/>
      <w:pPr>
        <w:tabs>
          <w:tab w:val="left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FFFFFF81"/>
    <w:lvl w:ilvl="0">
      <w:start w:val="1"/>
      <w:numFmt w:val="bullet"/>
      <w:pStyle w:val="ListBullet4"/>
      <w:lvlText w:val=""/>
      <w:lvlJc w:val="left"/>
      <w:pPr>
        <w:tabs>
          <w:tab w:val="left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FFFFFF82"/>
    <w:lvl w:ilvl="0">
      <w:start w:val="1"/>
      <w:numFmt w:val="bullet"/>
      <w:pStyle w:val="ListBullet3"/>
      <w:lvlText w:val=""/>
      <w:lvlJc w:val="left"/>
      <w:pPr>
        <w:tabs>
          <w:tab w:val="left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FFFFFF83"/>
    <w:lvl w:ilvl="0">
      <w:start w:val="1"/>
      <w:numFmt w:val="bullet"/>
      <w:pStyle w:val="ListBullet2"/>
      <w:lvlText w:val=""/>
      <w:lvlJc w:val="left"/>
      <w:pPr>
        <w:tabs>
          <w:tab w:val="left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FFFFF88"/>
    <w:lvl w:ilvl="0">
      <w:start w:val="1"/>
      <w:numFmt w:val="decimal"/>
      <w:pStyle w:val="ListNumber"/>
      <w:lvlText w:val="%1."/>
      <w:lvlJc w:val="left"/>
      <w:pPr>
        <w:tabs>
          <w:tab w:val="left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6404496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273A1BD5"/>
    <w:multiLevelType w:val="hybridMultilevel"/>
    <w:tmpl w:val="CE0898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94045CC"/>
    <w:multiLevelType w:val="hybridMultilevel"/>
    <w:tmpl w:val="B502A8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6690EFB"/>
    <w:multiLevelType w:val="hybridMultilevel"/>
    <w:tmpl w:val="EAD4613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88E6646"/>
    <w:multiLevelType w:val="multilevel"/>
    <w:tmpl w:val="388E664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4" w15:restartNumberingAfterBreak="0">
    <w:nsid w:val="39D60330"/>
    <w:multiLevelType w:val="multilevel"/>
    <w:tmpl w:val="39D60330"/>
    <w:lvl w:ilvl="0">
      <w:start w:val="1"/>
      <w:numFmt w:val="bullet"/>
      <w:pStyle w:val="ListBullet"/>
      <w:lvlText w:val=""/>
      <w:lvlJc w:val="left"/>
      <w:pPr>
        <w:ind w:left="720" w:hanging="360"/>
      </w:pPr>
      <w:rPr>
        <w:rFonts w:ascii="Symbol" w:hAnsi="Symbol" w:hint="default"/>
        <w:color w:val="404040" w:themeColor="text1" w:themeTint="BF"/>
      </w:rPr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color w:val="404040" w:themeColor="text1" w:themeTint="BF"/>
      </w:rPr>
    </w:lvl>
    <w:lvl w:ilvl="2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404040" w:themeColor="text1" w:themeTint="BF"/>
      </w:rPr>
    </w:lvl>
    <w:lvl w:ilvl="3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  <w:color w:val="auto"/>
      </w:rPr>
    </w:lvl>
    <w:lvl w:ilvl="4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  <w:color w:val="auto"/>
      </w:rPr>
    </w:lvl>
    <w:lvl w:ilvl="5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  <w:color w:val="auto"/>
      </w:rPr>
    </w:lvl>
    <w:lvl w:ilvl="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  <w:color w:val="auto"/>
      </w:rPr>
    </w:lvl>
    <w:lvl w:ilvl="7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  <w:color w:val="auto"/>
      </w:rPr>
    </w:lvl>
    <w:lvl w:ilvl="8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  <w:color w:val="auto"/>
      </w:rPr>
    </w:lvl>
  </w:abstractNum>
  <w:abstractNum w:abstractNumId="15" w15:restartNumberingAfterBreak="0">
    <w:nsid w:val="4130CA3D"/>
    <w:multiLevelType w:val="singleLevel"/>
    <w:tmpl w:val="4130CA3D"/>
    <w:lvl w:ilvl="0">
      <w:start w:val="1"/>
      <w:numFmt w:val="bullet"/>
      <w:lvlText w:val=""/>
      <w:lvlJc w:val="left"/>
      <w:pPr>
        <w:tabs>
          <w:tab w:val="left" w:pos="420"/>
        </w:tabs>
        <w:ind w:left="420" w:hanging="420"/>
      </w:pPr>
      <w:rPr>
        <w:rFonts w:ascii="Wingdings" w:hAnsi="Wingdings" w:hint="default"/>
      </w:rPr>
    </w:lvl>
  </w:abstractNum>
  <w:abstractNum w:abstractNumId="16" w15:restartNumberingAfterBreak="0">
    <w:nsid w:val="4BFE0488"/>
    <w:multiLevelType w:val="hybridMultilevel"/>
    <w:tmpl w:val="2CA882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2F1357E"/>
    <w:multiLevelType w:val="hybridMultilevel"/>
    <w:tmpl w:val="C50A85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6E90172"/>
    <w:multiLevelType w:val="hybridMultilevel"/>
    <w:tmpl w:val="5A3C0C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numFmt w:val="bullet"/>
      <w:lvlText w:val="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C725885"/>
    <w:multiLevelType w:val="multilevel"/>
    <w:tmpl w:val="971482C4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20" w15:restartNumberingAfterBreak="0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21" w15:restartNumberingAfterBreak="0">
    <w:nsid w:val="6F4C005F"/>
    <w:multiLevelType w:val="multilevel"/>
    <w:tmpl w:val="C63EB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72394DF2"/>
    <w:multiLevelType w:val="hybridMultilevel"/>
    <w:tmpl w:val="223000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91402922">
    <w:abstractNumId w:val="14"/>
  </w:num>
  <w:num w:numId="2" w16cid:durableId="1077478314">
    <w:abstractNumId w:val="7"/>
  </w:num>
  <w:num w:numId="3" w16cid:durableId="1506508336">
    <w:abstractNumId w:val="6"/>
  </w:num>
  <w:num w:numId="4" w16cid:durableId="1003439506">
    <w:abstractNumId w:val="5"/>
  </w:num>
  <w:num w:numId="5" w16cid:durableId="1132946935">
    <w:abstractNumId w:val="4"/>
  </w:num>
  <w:num w:numId="6" w16cid:durableId="1697733644">
    <w:abstractNumId w:val="8"/>
  </w:num>
  <w:num w:numId="7" w16cid:durableId="311760684">
    <w:abstractNumId w:val="3"/>
  </w:num>
  <w:num w:numId="8" w16cid:durableId="394009371">
    <w:abstractNumId w:val="2"/>
  </w:num>
  <w:num w:numId="9" w16cid:durableId="637611646">
    <w:abstractNumId w:val="1"/>
  </w:num>
  <w:num w:numId="10" w16cid:durableId="609700261">
    <w:abstractNumId w:val="0"/>
  </w:num>
  <w:num w:numId="11" w16cid:durableId="321087367">
    <w:abstractNumId w:val="15"/>
  </w:num>
  <w:num w:numId="12" w16cid:durableId="1753697525">
    <w:abstractNumId w:val="13"/>
  </w:num>
  <w:num w:numId="13" w16cid:durableId="1509709921">
    <w:abstractNumId w:val="14"/>
  </w:num>
  <w:num w:numId="14" w16cid:durableId="1428841107">
    <w:abstractNumId w:val="22"/>
  </w:num>
  <w:num w:numId="15" w16cid:durableId="522978877">
    <w:abstractNumId w:val="9"/>
  </w:num>
  <w:num w:numId="16" w16cid:durableId="1869096447">
    <w:abstractNumId w:val="17"/>
  </w:num>
  <w:num w:numId="17" w16cid:durableId="483474557">
    <w:abstractNumId w:val="19"/>
  </w:num>
  <w:num w:numId="18" w16cid:durableId="1906642975">
    <w:abstractNumId w:val="20"/>
  </w:num>
  <w:num w:numId="19" w16cid:durableId="1708329462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1869367964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2034571493">
    <w:abstractNumId w:val="2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1875577622">
    <w:abstractNumId w:val="2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 w16cid:durableId="871071473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 w16cid:durableId="1644771062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 w16cid:durableId="442506402">
    <w:abstractNumId w:val="10"/>
  </w:num>
  <w:num w:numId="26" w16cid:durableId="1160072952">
    <w:abstractNumId w:val="16"/>
  </w:num>
  <w:num w:numId="27" w16cid:durableId="2135319272">
    <w:abstractNumId w:val="11"/>
  </w:num>
  <w:num w:numId="28" w16cid:durableId="823355065">
    <w:abstractNumId w:val="18"/>
  </w:num>
  <w:num w:numId="29" w16cid:durableId="578490059">
    <w:abstractNumId w:val="21"/>
  </w:num>
  <w:num w:numId="30" w16cid:durableId="1043869813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defaultTabStop w:val="720"/>
  <w:noPunctuationKerning/>
  <w:characterSpacingControl w:val="doNotCompress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65C17"/>
    <w:rsid w:val="00003455"/>
    <w:rsid w:val="0000374E"/>
    <w:rsid w:val="00013896"/>
    <w:rsid w:val="000144D5"/>
    <w:rsid w:val="00017537"/>
    <w:rsid w:val="00021C10"/>
    <w:rsid w:val="00024A86"/>
    <w:rsid w:val="00031F1D"/>
    <w:rsid w:val="00032277"/>
    <w:rsid w:val="00032383"/>
    <w:rsid w:val="00032982"/>
    <w:rsid w:val="00037A3D"/>
    <w:rsid w:val="00037A80"/>
    <w:rsid w:val="0004081D"/>
    <w:rsid w:val="00043C61"/>
    <w:rsid w:val="00044A14"/>
    <w:rsid w:val="00047720"/>
    <w:rsid w:val="00047C0B"/>
    <w:rsid w:val="000539BD"/>
    <w:rsid w:val="000660BE"/>
    <w:rsid w:val="00066E2A"/>
    <w:rsid w:val="00076DB4"/>
    <w:rsid w:val="00086410"/>
    <w:rsid w:val="0008711D"/>
    <w:rsid w:val="0009195F"/>
    <w:rsid w:val="000944C9"/>
    <w:rsid w:val="000A0356"/>
    <w:rsid w:val="000A078F"/>
    <w:rsid w:val="000B130A"/>
    <w:rsid w:val="000C6C10"/>
    <w:rsid w:val="000C75D8"/>
    <w:rsid w:val="000D355D"/>
    <w:rsid w:val="000D6E01"/>
    <w:rsid w:val="000E1F99"/>
    <w:rsid w:val="000E4407"/>
    <w:rsid w:val="000E6532"/>
    <w:rsid w:val="000E6E3A"/>
    <w:rsid w:val="000F12E9"/>
    <w:rsid w:val="00103BBB"/>
    <w:rsid w:val="001046AC"/>
    <w:rsid w:val="001055C7"/>
    <w:rsid w:val="001074C6"/>
    <w:rsid w:val="0011008C"/>
    <w:rsid w:val="00111371"/>
    <w:rsid w:val="0011248E"/>
    <w:rsid w:val="001152E8"/>
    <w:rsid w:val="00116A4D"/>
    <w:rsid w:val="001172E5"/>
    <w:rsid w:val="001242F5"/>
    <w:rsid w:val="00124AA9"/>
    <w:rsid w:val="00126F53"/>
    <w:rsid w:val="00127233"/>
    <w:rsid w:val="001274B5"/>
    <w:rsid w:val="00127BD7"/>
    <w:rsid w:val="00131784"/>
    <w:rsid w:val="0013632D"/>
    <w:rsid w:val="00140528"/>
    <w:rsid w:val="001433E3"/>
    <w:rsid w:val="001451C9"/>
    <w:rsid w:val="00145A73"/>
    <w:rsid w:val="00147013"/>
    <w:rsid w:val="00150273"/>
    <w:rsid w:val="0016014D"/>
    <w:rsid w:val="00160824"/>
    <w:rsid w:val="001608CC"/>
    <w:rsid w:val="00161BE7"/>
    <w:rsid w:val="00165EA4"/>
    <w:rsid w:val="00166935"/>
    <w:rsid w:val="00166CE9"/>
    <w:rsid w:val="00171370"/>
    <w:rsid w:val="00174D43"/>
    <w:rsid w:val="00177F26"/>
    <w:rsid w:val="0018191F"/>
    <w:rsid w:val="00181A48"/>
    <w:rsid w:val="00181FE7"/>
    <w:rsid w:val="00186230"/>
    <w:rsid w:val="0019001F"/>
    <w:rsid w:val="001945EB"/>
    <w:rsid w:val="001A2E48"/>
    <w:rsid w:val="001B5FFB"/>
    <w:rsid w:val="001C57AF"/>
    <w:rsid w:val="001C737E"/>
    <w:rsid w:val="001D201F"/>
    <w:rsid w:val="001D324E"/>
    <w:rsid w:val="001D4B58"/>
    <w:rsid w:val="001F0ACB"/>
    <w:rsid w:val="001F0DF3"/>
    <w:rsid w:val="001F2288"/>
    <w:rsid w:val="001F70B4"/>
    <w:rsid w:val="00200572"/>
    <w:rsid w:val="00210C0A"/>
    <w:rsid w:val="00212BA3"/>
    <w:rsid w:val="0022142F"/>
    <w:rsid w:val="00224F42"/>
    <w:rsid w:val="0023576D"/>
    <w:rsid w:val="00237794"/>
    <w:rsid w:val="00237F9D"/>
    <w:rsid w:val="00246EC4"/>
    <w:rsid w:val="0025452E"/>
    <w:rsid w:val="0025671E"/>
    <w:rsid w:val="00262033"/>
    <w:rsid w:val="00271453"/>
    <w:rsid w:val="00276E4F"/>
    <w:rsid w:val="00282B57"/>
    <w:rsid w:val="002944FC"/>
    <w:rsid w:val="0029471C"/>
    <w:rsid w:val="00295104"/>
    <w:rsid w:val="002A7A57"/>
    <w:rsid w:val="002B14B4"/>
    <w:rsid w:val="002C0DDD"/>
    <w:rsid w:val="002C39F4"/>
    <w:rsid w:val="002D00C2"/>
    <w:rsid w:val="002D4228"/>
    <w:rsid w:val="002D59A2"/>
    <w:rsid w:val="002E01A8"/>
    <w:rsid w:val="002E0600"/>
    <w:rsid w:val="002E0971"/>
    <w:rsid w:val="002E743A"/>
    <w:rsid w:val="002F3131"/>
    <w:rsid w:val="002F5CEE"/>
    <w:rsid w:val="00302F19"/>
    <w:rsid w:val="00304507"/>
    <w:rsid w:val="00304D90"/>
    <w:rsid w:val="00306111"/>
    <w:rsid w:val="003108DB"/>
    <w:rsid w:val="00324D28"/>
    <w:rsid w:val="00325153"/>
    <w:rsid w:val="00326ED4"/>
    <w:rsid w:val="00331246"/>
    <w:rsid w:val="003319FB"/>
    <w:rsid w:val="00337738"/>
    <w:rsid w:val="003502CD"/>
    <w:rsid w:val="00351D1B"/>
    <w:rsid w:val="0035746B"/>
    <w:rsid w:val="00357FD0"/>
    <w:rsid w:val="003630D5"/>
    <w:rsid w:val="003667B7"/>
    <w:rsid w:val="00373CE5"/>
    <w:rsid w:val="00374627"/>
    <w:rsid w:val="003768EC"/>
    <w:rsid w:val="00380722"/>
    <w:rsid w:val="00382988"/>
    <w:rsid w:val="00387365"/>
    <w:rsid w:val="00393C84"/>
    <w:rsid w:val="00394A6D"/>
    <w:rsid w:val="00394C47"/>
    <w:rsid w:val="003951E3"/>
    <w:rsid w:val="00395648"/>
    <w:rsid w:val="00397675"/>
    <w:rsid w:val="003A06F0"/>
    <w:rsid w:val="003A2E96"/>
    <w:rsid w:val="003A4FC0"/>
    <w:rsid w:val="003B0E02"/>
    <w:rsid w:val="003B2143"/>
    <w:rsid w:val="003C14A1"/>
    <w:rsid w:val="003C3248"/>
    <w:rsid w:val="003C38F0"/>
    <w:rsid w:val="003C75BA"/>
    <w:rsid w:val="003D4C5A"/>
    <w:rsid w:val="003F19B9"/>
    <w:rsid w:val="003F6084"/>
    <w:rsid w:val="00400FD0"/>
    <w:rsid w:val="0040118E"/>
    <w:rsid w:val="00402EF3"/>
    <w:rsid w:val="0040517A"/>
    <w:rsid w:val="00406B3F"/>
    <w:rsid w:val="0041229A"/>
    <w:rsid w:val="00420DE9"/>
    <w:rsid w:val="004213DA"/>
    <w:rsid w:val="0042627F"/>
    <w:rsid w:val="00432533"/>
    <w:rsid w:val="00433CD1"/>
    <w:rsid w:val="00440687"/>
    <w:rsid w:val="00440E5E"/>
    <w:rsid w:val="00442ABA"/>
    <w:rsid w:val="00442F69"/>
    <w:rsid w:val="004453CE"/>
    <w:rsid w:val="00445933"/>
    <w:rsid w:val="004476A1"/>
    <w:rsid w:val="004476B0"/>
    <w:rsid w:val="00455884"/>
    <w:rsid w:val="004640B7"/>
    <w:rsid w:val="00473CBF"/>
    <w:rsid w:val="0048682C"/>
    <w:rsid w:val="004A0E7D"/>
    <w:rsid w:val="004A24A2"/>
    <w:rsid w:val="004A4BFA"/>
    <w:rsid w:val="004C224C"/>
    <w:rsid w:val="004D2B79"/>
    <w:rsid w:val="004D433E"/>
    <w:rsid w:val="004D445D"/>
    <w:rsid w:val="004E1298"/>
    <w:rsid w:val="004E47F6"/>
    <w:rsid w:val="004E6381"/>
    <w:rsid w:val="004F305A"/>
    <w:rsid w:val="004F4EE2"/>
    <w:rsid w:val="004F5A11"/>
    <w:rsid w:val="004F7524"/>
    <w:rsid w:val="005003AC"/>
    <w:rsid w:val="00504FB9"/>
    <w:rsid w:val="005114E7"/>
    <w:rsid w:val="00521445"/>
    <w:rsid w:val="00522F7F"/>
    <w:rsid w:val="0052761F"/>
    <w:rsid w:val="005336D6"/>
    <w:rsid w:val="005338E9"/>
    <w:rsid w:val="00536083"/>
    <w:rsid w:val="00542008"/>
    <w:rsid w:val="0054534C"/>
    <w:rsid w:val="005463C0"/>
    <w:rsid w:val="0055296F"/>
    <w:rsid w:val="00557654"/>
    <w:rsid w:val="005665F4"/>
    <w:rsid w:val="005711C3"/>
    <w:rsid w:val="00581E60"/>
    <w:rsid w:val="00582E2D"/>
    <w:rsid w:val="0059058A"/>
    <w:rsid w:val="00593E21"/>
    <w:rsid w:val="00594AF9"/>
    <w:rsid w:val="005963F3"/>
    <w:rsid w:val="005A1CE4"/>
    <w:rsid w:val="005A29F5"/>
    <w:rsid w:val="005A77FC"/>
    <w:rsid w:val="005A7D8A"/>
    <w:rsid w:val="005B410F"/>
    <w:rsid w:val="005C2BF4"/>
    <w:rsid w:val="005D49B2"/>
    <w:rsid w:val="005D580F"/>
    <w:rsid w:val="005D5D10"/>
    <w:rsid w:val="005D6A92"/>
    <w:rsid w:val="005E3115"/>
    <w:rsid w:val="005E3889"/>
    <w:rsid w:val="005E4B9B"/>
    <w:rsid w:val="005E5E55"/>
    <w:rsid w:val="005F04C0"/>
    <w:rsid w:val="005F5317"/>
    <w:rsid w:val="00602DD2"/>
    <w:rsid w:val="0060546F"/>
    <w:rsid w:val="00605599"/>
    <w:rsid w:val="006070C9"/>
    <w:rsid w:val="00614140"/>
    <w:rsid w:val="00616068"/>
    <w:rsid w:val="00627B1A"/>
    <w:rsid w:val="0064205B"/>
    <w:rsid w:val="006422D3"/>
    <w:rsid w:val="006439C2"/>
    <w:rsid w:val="00646613"/>
    <w:rsid w:val="0065470F"/>
    <w:rsid w:val="00657304"/>
    <w:rsid w:val="006625FC"/>
    <w:rsid w:val="00663ACC"/>
    <w:rsid w:val="00665CC3"/>
    <w:rsid w:val="006734FD"/>
    <w:rsid w:val="00675497"/>
    <w:rsid w:val="00690126"/>
    <w:rsid w:val="00692F19"/>
    <w:rsid w:val="006953A2"/>
    <w:rsid w:val="0069591A"/>
    <w:rsid w:val="006A3D6F"/>
    <w:rsid w:val="006B4315"/>
    <w:rsid w:val="006B65EC"/>
    <w:rsid w:val="006B7979"/>
    <w:rsid w:val="006D0551"/>
    <w:rsid w:val="006D236F"/>
    <w:rsid w:val="006E0605"/>
    <w:rsid w:val="006E2FBB"/>
    <w:rsid w:val="006E401C"/>
    <w:rsid w:val="006E78B5"/>
    <w:rsid w:val="006F0EAE"/>
    <w:rsid w:val="006F109E"/>
    <w:rsid w:val="006F1462"/>
    <w:rsid w:val="006F2441"/>
    <w:rsid w:val="0070001D"/>
    <w:rsid w:val="00706086"/>
    <w:rsid w:val="00710E68"/>
    <w:rsid w:val="00711175"/>
    <w:rsid w:val="00712084"/>
    <w:rsid w:val="007148DA"/>
    <w:rsid w:val="007273EC"/>
    <w:rsid w:val="00730D23"/>
    <w:rsid w:val="00733799"/>
    <w:rsid w:val="0073482B"/>
    <w:rsid w:val="00735EA9"/>
    <w:rsid w:val="00737F06"/>
    <w:rsid w:val="00744C0A"/>
    <w:rsid w:val="007571DC"/>
    <w:rsid w:val="00761D9A"/>
    <w:rsid w:val="007629AF"/>
    <w:rsid w:val="00763328"/>
    <w:rsid w:val="007636B5"/>
    <w:rsid w:val="00774126"/>
    <w:rsid w:val="0077621B"/>
    <w:rsid w:val="007802A5"/>
    <w:rsid w:val="00781236"/>
    <w:rsid w:val="007941C7"/>
    <w:rsid w:val="007963CE"/>
    <w:rsid w:val="007A3754"/>
    <w:rsid w:val="007A7186"/>
    <w:rsid w:val="007A7D37"/>
    <w:rsid w:val="007B0248"/>
    <w:rsid w:val="007B0273"/>
    <w:rsid w:val="007C1BE2"/>
    <w:rsid w:val="007C4C86"/>
    <w:rsid w:val="007D00B3"/>
    <w:rsid w:val="007D4761"/>
    <w:rsid w:val="007D4C8D"/>
    <w:rsid w:val="007E6007"/>
    <w:rsid w:val="007E749E"/>
    <w:rsid w:val="007F3514"/>
    <w:rsid w:val="007F374D"/>
    <w:rsid w:val="00800EEC"/>
    <w:rsid w:val="008073C7"/>
    <w:rsid w:val="008139C2"/>
    <w:rsid w:val="008159CB"/>
    <w:rsid w:val="008169FF"/>
    <w:rsid w:val="00824550"/>
    <w:rsid w:val="00832132"/>
    <w:rsid w:val="0083516D"/>
    <w:rsid w:val="008355AA"/>
    <w:rsid w:val="00835CD2"/>
    <w:rsid w:val="008406FF"/>
    <w:rsid w:val="0084112D"/>
    <w:rsid w:val="0084136C"/>
    <w:rsid w:val="0084680B"/>
    <w:rsid w:val="00852033"/>
    <w:rsid w:val="00852779"/>
    <w:rsid w:val="00853826"/>
    <w:rsid w:val="00855CA3"/>
    <w:rsid w:val="00862443"/>
    <w:rsid w:val="0086325C"/>
    <w:rsid w:val="00870901"/>
    <w:rsid w:val="00871D1A"/>
    <w:rsid w:val="00872317"/>
    <w:rsid w:val="00873549"/>
    <w:rsid w:val="008753BE"/>
    <w:rsid w:val="0087612D"/>
    <w:rsid w:val="008767D9"/>
    <w:rsid w:val="0088317F"/>
    <w:rsid w:val="00885205"/>
    <w:rsid w:val="00886378"/>
    <w:rsid w:val="00886E4A"/>
    <w:rsid w:val="00890C7C"/>
    <w:rsid w:val="0089100E"/>
    <w:rsid w:val="008916B6"/>
    <w:rsid w:val="0089194F"/>
    <w:rsid w:val="008A1BFC"/>
    <w:rsid w:val="008A4B3A"/>
    <w:rsid w:val="008A5064"/>
    <w:rsid w:val="008B4224"/>
    <w:rsid w:val="008C02B5"/>
    <w:rsid w:val="008C20BE"/>
    <w:rsid w:val="008C322F"/>
    <w:rsid w:val="008C39AB"/>
    <w:rsid w:val="008C5100"/>
    <w:rsid w:val="008D1314"/>
    <w:rsid w:val="008D5413"/>
    <w:rsid w:val="008D5A41"/>
    <w:rsid w:val="008D60A8"/>
    <w:rsid w:val="008D6A27"/>
    <w:rsid w:val="008D721F"/>
    <w:rsid w:val="008E038B"/>
    <w:rsid w:val="008E0DD1"/>
    <w:rsid w:val="008E10EB"/>
    <w:rsid w:val="008E4DEE"/>
    <w:rsid w:val="008E5671"/>
    <w:rsid w:val="008E75E3"/>
    <w:rsid w:val="008F06BF"/>
    <w:rsid w:val="008F14A1"/>
    <w:rsid w:val="008F21E8"/>
    <w:rsid w:val="008F2A1D"/>
    <w:rsid w:val="0090019B"/>
    <w:rsid w:val="00901775"/>
    <w:rsid w:val="00902C6B"/>
    <w:rsid w:val="00912D4C"/>
    <w:rsid w:val="009202AD"/>
    <w:rsid w:val="00921FEF"/>
    <w:rsid w:val="00924DC2"/>
    <w:rsid w:val="0093056E"/>
    <w:rsid w:val="0093235F"/>
    <w:rsid w:val="009359F4"/>
    <w:rsid w:val="00936ACC"/>
    <w:rsid w:val="00936DA0"/>
    <w:rsid w:val="0093754D"/>
    <w:rsid w:val="0094077A"/>
    <w:rsid w:val="00950405"/>
    <w:rsid w:val="00950EA4"/>
    <w:rsid w:val="00952E91"/>
    <w:rsid w:val="00952F98"/>
    <w:rsid w:val="00956C3B"/>
    <w:rsid w:val="009573C9"/>
    <w:rsid w:val="00960DF7"/>
    <w:rsid w:val="009618BF"/>
    <w:rsid w:val="0097099A"/>
    <w:rsid w:val="00971892"/>
    <w:rsid w:val="0097323F"/>
    <w:rsid w:val="009757B2"/>
    <w:rsid w:val="009763C8"/>
    <w:rsid w:val="00982EDE"/>
    <w:rsid w:val="009858B8"/>
    <w:rsid w:val="009923B6"/>
    <w:rsid w:val="009952CA"/>
    <w:rsid w:val="00996719"/>
    <w:rsid w:val="009B24B9"/>
    <w:rsid w:val="009B47C2"/>
    <w:rsid w:val="009C0826"/>
    <w:rsid w:val="009C2119"/>
    <w:rsid w:val="009C429D"/>
    <w:rsid w:val="009C7FD6"/>
    <w:rsid w:val="009D04EB"/>
    <w:rsid w:val="009D2CF9"/>
    <w:rsid w:val="009D41D9"/>
    <w:rsid w:val="009D5B56"/>
    <w:rsid w:val="009E21D8"/>
    <w:rsid w:val="009E3475"/>
    <w:rsid w:val="009F2912"/>
    <w:rsid w:val="00A0065D"/>
    <w:rsid w:val="00A00679"/>
    <w:rsid w:val="00A006D3"/>
    <w:rsid w:val="00A0293B"/>
    <w:rsid w:val="00A060E2"/>
    <w:rsid w:val="00A177A2"/>
    <w:rsid w:val="00A249B7"/>
    <w:rsid w:val="00A25842"/>
    <w:rsid w:val="00A34556"/>
    <w:rsid w:val="00A36931"/>
    <w:rsid w:val="00A36F7A"/>
    <w:rsid w:val="00A376E5"/>
    <w:rsid w:val="00A37D17"/>
    <w:rsid w:val="00A37D58"/>
    <w:rsid w:val="00A42380"/>
    <w:rsid w:val="00A43912"/>
    <w:rsid w:val="00A47C77"/>
    <w:rsid w:val="00A54126"/>
    <w:rsid w:val="00A54C55"/>
    <w:rsid w:val="00A648E5"/>
    <w:rsid w:val="00A67A65"/>
    <w:rsid w:val="00A67DC8"/>
    <w:rsid w:val="00A7066C"/>
    <w:rsid w:val="00A70811"/>
    <w:rsid w:val="00A70EFD"/>
    <w:rsid w:val="00A72233"/>
    <w:rsid w:val="00A731EE"/>
    <w:rsid w:val="00A7322A"/>
    <w:rsid w:val="00A76165"/>
    <w:rsid w:val="00A8131A"/>
    <w:rsid w:val="00A84985"/>
    <w:rsid w:val="00A94186"/>
    <w:rsid w:val="00A956D7"/>
    <w:rsid w:val="00A976EB"/>
    <w:rsid w:val="00AA2091"/>
    <w:rsid w:val="00AA2DA3"/>
    <w:rsid w:val="00AA79C2"/>
    <w:rsid w:val="00AB2C3D"/>
    <w:rsid w:val="00AB48AA"/>
    <w:rsid w:val="00AB5D89"/>
    <w:rsid w:val="00AC138D"/>
    <w:rsid w:val="00AC306D"/>
    <w:rsid w:val="00AD29D0"/>
    <w:rsid w:val="00AE01EA"/>
    <w:rsid w:val="00AE1487"/>
    <w:rsid w:val="00AE42A2"/>
    <w:rsid w:val="00AF3073"/>
    <w:rsid w:val="00B063E6"/>
    <w:rsid w:val="00B06C12"/>
    <w:rsid w:val="00B15C87"/>
    <w:rsid w:val="00B170AB"/>
    <w:rsid w:val="00B20304"/>
    <w:rsid w:val="00B203B6"/>
    <w:rsid w:val="00B26F50"/>
    <w:rsid w:val="00B35070"/>
    <w:rsid w:val="00B430AF"/>
    <w:rsid w:val="00B4787B"/>
    <w:rsid w:val="00B514F9"/>
    <w:rsid w:val="00B5201C"/>
    <w:rsid w:val="00B5257D"/>
    <w:rsid w:val="00B537E4"/>
    <w:rsid w:val="00B561D9"/>
    <w:rsid w:val="00B610B1"/>
    <w:rsid w:val="00B62F78"/>
    <w:rsid w:val="00B70647"/>
    <w:rsid w:val="00B769EE"/>
    <w:rsid w:val="00B81F90"/>
    <w:rsid w:val="00B8342B"/>
    <w:rsid w:val="00B86516"/>
    <w:rsid w:val="00B877C7"/>
    <w:rsid w:val="00BA69BA"/>
    <w:rsid w:val="00BA7EEE"/>
    <w:rsid w:val="00BB1460"/>
    <w:rsid w:val="00BB273E"/>
    <w:rsid w:val="00BB27F2"/>
    <w:rsid w:val="00BB4D13"/>
    <w:rsid w:val="00BB5F68"/>
    <w:rsid w:val="00BB61C5"/>
    <w:rsid w:val="00BC1A24"/>
    <w:rsid w:val="00BC1D98"/>
    <w:rsid w:val="00BC2833"/>
    <w:rsid w:val="00BC2DE4"/>
    <w:rsid w:val="00BD2BEC"/>
    <w:rsid w:val="00BD3A1C"/>
    <w:rsid w:val="00BD4A4B"/>
    <w:rsid w:val="00BD735D"/>
    <w:rsid w:val="00BE51CB"/>
    <w:rsid w:val="00BF44B0"/>
    <w:rsid w:val="00BF4796"/>
    <w:rsid w:val="00BF5B1C"/>
    <w:rsid w:val="00C03729"/>
    <w:rsid w:val="00C04033"/>
    <w:rsid w:val="00C154F7"/>
    <w:rsid w:val="00C2676A"/>
    <w:rsid w:val="00C26B45"/>
    <w:rsid w:val="00C30F46"/>
    <w:rsid w:val="00C335CD"/>
    <w:rsid w:val="00C444AC"/>
    <w:rsid w:val="00C4520F"/>
    <w:rsid w:val="00C45B6F"/>
    <w:rsid w:val="00C47103"/>
    <w:rsid w:val="00C57E43"/>
    <w:rsid w:val="00C6464E"/>
    <w:rsid w:val="00C71002"/>
    <w:rsid w:val="00C72702"/>
    <w:rsid w:val="00C72B59"/>
    <w:rsid w:val="00C86F4F"/>
    <w:rsid w:val="00C902A4"/>
    <w:rsid w:val="00C904F1"/>
    <w:rsid w:val="00C92F27"/>
    <w:rsid w:val="00C9734F"/>
    <w:rsid w:val="00CA47BD"/>
    <w:rsid w:val="00CB066D"/>
    <w:rsid w:val="00CB21D0"/>
    <w:rsid w:val="00CB4342"/>
    <w:rsid w:val="00CB77FE"/>
    <w:rsid w:val="00CC08DE"/>
    <w:rsid w:val="00CC5ABB"/>
    <w:rsid w:val="00CC75DB"/>
    <w:rsid w:val="00CD3B47"/>
    <w:rsid w:val="00CD4458"/>
    <w:rsid w:val="00CD5A58"/>
    <w:rsid w:val="00CD6885"/>
    <w:rsid w:val="00CD7BC7"/>
    <w:rsid w:val="00CE1BA3"/>
    <w:rsid w:val="00CF4857"/>
    <w:rsid w:val="00D016ED"/>
    <w:rsid w:val="00D01F43"/>
    <w:rsid w:val="00D02CF8"/>
    <w:rsid w:val="00D05F48"/>
    <w:rsid w:val="00D06D43"/>
    <w:rsid w:val="00D241A0"/>
    <w:rsid w:val="00D26371"/>
    <w:rsid w:val="00D2637A"/>
    <w:rsid w:val="00D309FF"/>
    <w:rsid w:val="00D32740"/>
    <w:rsid w:val="00D33143"/>
    <w:rsid w:val="00D37D67"/>
    <w:rsid w:val="00D4111F"/>
    <w:rsid w:val="00D468C9"/>
    <w:rsid w:val="00D52131"/>
    <w:rsid w:val="00D56207"/>
    <w:rsid w:val="00D60682"/>
    <w:rsid w:val="00D6143C"/>
    <w:rsid w:val="00D617F0"/>
    <w:rsid w:val="00D6278D"/>
    <w:rsid w:val="00D653EC"/>
    <w:rsid w:val="00D67D05"/>
    <w:rsid w:val="00D71BB5"/>
    <w:rsid w:val="00D7441A"/>
    <w:rsid w:val="00D757F2"/>
    <w:rsid w:val="00D765AF"/>
    <w:rsid w:val="00D920E4"/>
    <w:rsid w:val="00D95183"/>
    <w:rsid w:val="00D957C9"/>
    <w:rsid w:val="00DB6481"/>
    <w:rsid w:val="00DC278C"/>
    <w:rsid w:val="00DC3316"/>
    <w:rsid w:val="00DC4B07"/>
    <w:rsid w:val="00DC544D"/>
    <w:rsid w:val="00DD0477"/>
    <w:rsid w:val="00DD1648"/>
    <w:rsid w:val="00DD4208"/>
    <w:rsid w:val="00DE3E33"/>
    <w:rsid w:val="00DF3D23"/>
    <w:rsid w:val="00E00149"/>
    <w:rsid w:val="00E01B82"/>
    <w:rsid w:val="00E23538"/>
    <w:rsid w:val="00E270D9"/>
    <w:rsid w:val="00E321B6"/>
    <w:rsid w:val="00E322E3"/>
    <w:rsid w:val="00E35EA8"/>
    <w:rsid w:val="00E36F44"/>
    <w:rsid w:val="00E42172"/>
    <w:rsid w:val="00E43643"/>
    <w:rsid w:val="00E45F8D"/>
    <w:rsid w:val="00E46184"/>
    <w:rsid w:val="00E50A19"/>
    <w:rsid w:val="00E5690D"/>
    <w:rsid w:val="00E56A4D"/>
    <w:rsid w:val="00E63F6A"/>
    <w:rsid w:val="00E659E3"/>
    <w:rsid w:val="00E67D82"/>
    <w:rsid w:val="00E7067C"/>
    <w:rsid w:val="00E71047"/>
    <w:rsid w:val="00E726F0"/>
    <w:rsid w:val="00E72A5C"/>
    <w:rsid w:val="00E81FD7"/>
    <w:rsid w:val="00E83033"/>
    <w:rsid w:val="00E858F2"/>
    <w:rsid w:val="00E85942"/>
    <w:rsid w:val="00EA2B92"/>
    <w:rsid w:val="00EB1984"/>
    <w:rsid w:val="00EB479E"/>
    <w:rsid w:val="00EB64EF"/>
    <w:rsid w:val="00EB7094"/>
    <w:rsid w:val="00EC12CE"/>
    <w:rsid w:val="00EC52BB"/>
    <w:rsid w:val="00ED1030"/>
    <w:rsid w:val="00ED39B5"/>
    <w:rsid w:val="00ED598E"/>
    <w:rsid w:val="00ED7641"/>
    <w:rsid w:val="00ED7FEB"/>
    <w:rsid w:val="00EE25F3"/>
    <w:rsid w:val="00EE3812"/>
    <w:rsid w:val="00EE42A9"/>
    <w:rsid w:val="00F02122"/>
    <w:rsid w:val="00F03015"/>
    <w:rsid w:val="00F20892"/>
    <w:rsid w:val="00F2344E"/>
    <w:rsid w:val="00F26BFA"/>
    <w:rsid w:val="00F331F2"/>
    <w:rsid w:val="00F37140"/>
    <w:rsid w:val="00F40029"/>
    <w:rsid w:val="00F40303"/>
    <w:rsid w:val="00F41BEE"/>
    <w:rsid w:val="00F42A0D"/>
    <w:rsid w:val="00F55210"/>
    <w:rsid w:val="00F65C17"/>
    <w:rsid w:val="00F74D46"/>
    <w:rsid w:val="00F81047"/>
    <w:rsid w:val="00F8253E"/>
    <w:rsid w:val="00F85AE5"/>
    <w:rsid w:val="00F879DB"/>
    <w:rsid w:val="00F94C64"/>
    <w:rsid w:val="00FA3764"/>
    <w:rsid w:val="00FA5F9C"/>
    <w:rsid w:val="00FA60F7"/>
    <w:rsid w:val="00FB09B7"/>
    <w:rsid w:val="00FB2711"/>
    <w:rsid w:val="00FB590A"/>
    <w:rsid w:val="00FB6D9C"/>
    <w:rsid w:val="00FC240A"/>
    <w:rsid w:val="00FC32CD"/>
    <w:rsid w:val="00FC3C0F"/>
    <w:rsid w:val="00FD0222"/>
    <w:rsid w:val="00FD59AD"/>
    <w:rsid w:val="00FF0654"/>
    <w:rsid w:val="00FF78B4"/>
    <w:rsid w:val="1EF5374F"/>
    <w:rsid w:val="456335CE"/>
    <w:rsid w:val="60254183"/>
    <w:rsid w:val="77EE0E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46DCC696"/>
  <w15:docId w15:val="{130C9B3A-DB56-4CEF-860F-881B24AA73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qFormat="1"/>
    <w:lsdException w:name="heading 4" w:semiHidden="1" w:uiPriority="9" w:qFormat="1"/>
    <w:lsdException w:name="heading 5" w:semiHidden="1" w:uiPriority="9" w:qFormat="1"/>
    <w:lsdException w:name="heading 6" w:semiHidden="1" w:uiPriority="9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/>
    <w:lsdException w:name="index 2" w:semiHidden="1"/>
    <w:lsdException w:name="index 3" w:semiHidden="1"/>
    <w:lsdException w:name="index 4" w:semiHidden="1"/>
    <w:lsdException w:name="index 5" w:semiHidden="1"/>
    <w:lsdException w:name="index 6" w:semiHidden="1"/>
    <w:lsdException w:name="index 7" w:semiHidden="1"/>
    <w:lsdException w:name="index 8" w:semiHidden="1"/>
    <w:lsdException w:name="index 9" w:semiHidden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/>
    <w:lsdException w:name="footnote text" w:semiHidden="1"/>
    <w:lsdException w:name="annotation text" w:semiHidden="1"/>
    <w:lsdException w:name="header" w:semiHidden="1"/>
    <w:lsdException w:name="footer" w:semiHidden="1"/>
    <w:lsdException w:name="index heading" w:semiHidden="1"/>
    <w:lsdException w:name="caption" w:semiHidden="1" w:uiPriority="35" w:qFormat="1"/>
    <w:lsdException w:name="table of figures" w:semiHidden="1"/>
    <w:lsdException w:name="envelope address" w:semiHidden="1"/>
    <w:lsdException w:name="envelope return" w:semiHidden="1"/>
    <w:lsdException w:name="footnote reference" w:semiHidden="1"/>
    <w:lsdException w:name="annotation reference" w:semiHidden="1"/>
    <w:lsdException w:name="line number" w:semiHidden="1"/>
    <w:lsdException w:name="page number" w:semiHidden="1"/>
    <w:lsdException w:name="endnote reference" w:semiHidden="1"/>
    <w:lsdException w:name="endnote text" w:semiHidden="1"/>
    <w:lsdException w:name="table of authorities" w:semiHidden="1"/>
    <w:lsdException w:name="macro" w:semiHidden="1"/>
    <w:lsdException w:name="toa heading" w:semiHidden="1"/>
    <w:lsdException w:name="List" w:semiHidden="1"/>
    <w:lsdException w:name="List Bullet" w:uiPriority="10"/>
    <w:lsdException w:name="List Number" w:semiHidden="1" w:uiPriority="12"/>
    <w:lsdException w:name="List 2" w:semiHidden="1"/>
    <w:lsdException w:name="List 3" w:semiHidden="1"/>
    <w:lsdException w:name="List 4" w:semiHidden="1"/>
    <w:lsdException w:name="List 5" w:semiHidden="1"/>
    <w:lsdException w:name="List Bullet 2" w:semiHidden="1"/>
    <w:lsdException w:name="List Bullet 3" w:semiHidden="1"/>
    <w:lsdException w:name="List Bullet 4" w:semiHidden="1"/>
    <w:lsdException w:name="List Bullet 5" w:semiHidden="1"/>
    <w:lsdException w:name="List Number 2" w:semiHidden="1"/>
    <w:lsdException w:name="List Number 3" w:semiHidden="1"/>
    <w:lsdException w:name="List Number 4" w:semiHidden="1"/>
    <w:lsdException w:name="List Number 5" w:semiHidden="1"/>
    <w:lsdException w:name="Title" w:uiPriority="10" w:qFormat="1"/>
    <w:lsdException w:name="Closing" w:semiHidden="1" w:uiPriority="2" w:unhideWhenUsed="1"/>
    <w:lsdException w:name="Signature" w:semiHidden="1" w:uiPriority="2" w:unhideWhenUsed="1"/>
    <w:lsdException w:name="Default Paragraph Font" w:semiHidden="1" w:uiPriority="1" w:unhideWhenUsed="1" w:qFormat="1"/>
    <w:lsdException w:name="Body Text" w:semiHidden="1"/>
    <w:lsdException w:name="Body Text Indent" w:semiHidden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/>
    <w:lsdException w:name="Subtitle" w:uiPriority="11" w:qFormat="1"/>
    <w:lsdException w:name="Salutation" w:semiHidden="1" w:uiPriority="2" w:unhideWhenUsed="1"/>
    <w:lsdException w:name="Date" w:semiHidden="1" w:uiPriority="1" w:unhideWhenUsed="1"/>
    <w:lsdException w:name="Body Text First Indent" w:semiHidden="1"/>
    <w:lsdException w:name="Body Text First Indent 2" w:semiHidden="1"/>
    <w:lsdException w:name="Note Heading" w:semiHidden="1"/>
    <w:lsdException w:name="Body Text 2" w:semiHidden="1"/>
    <w:lsdException w:name="Body Text 3" w:semiHidden="1"/>
    <w:lsdException w:name="Body Text Indent 2" w:semiHidden="1"/>
    <w:lsdException w:name="Body Text Indent 3" w:semiHidden="1"/>
    <w:lsdException w:name="Block Text" w:semiHidden="1"/>
    <w:lsdException w:name="Hyperlink" w:semiHidden="1"/>
    <w:lsdException w:name="FollowedHyperlink" w:semiHidden="1"/>
    <w:lsdException w:name="Strong" w:uiPriority="22" w:qFormat="1"/>
    <w:lsdException w:name="Emphasis" w:semiHidden="1" w:uiPriority="20" w:qFormat="1"/>
    <w:lsdException w:name="Document Map" w:semiHidden="1"/>
    <w:lsdException w:name="Plain Text" w:semiHidden="1"/>
    <w:lsdException w:name="E-mail Signature" w:semiHidden="1"/>
    <w:lsdException w:name="HTML Top of Form" w:semiHidden="1" w:unhideWhenUsed="1"/>
    <w:lsdException w:name="HTML Bottom of Form" w:semiHidden="1" w:unhideWhenUsed="1"/>
    <w:lsdException w:name="Normal (Web)" w:semiHidden="1"/>
    <w:lsdException w:name="HTML Acronym" w:semiHidden="1"/>
    <w:lsdException w:name="HTML Address" w:semiHidden="1"/>
    <w:lsdException w:name="HTML Cite" w:semiHidden="1"/>
    <w:lsdException w:name="HTML Code" w:semiHidden="1"/>
    <w:lsdException w:name="HTML Definition" w:semiHidden="1"/>
    <w:lsdException w:name="HTML Keyboard" w:semiHidden="1"/>
    <w:lsdException w:name="HTML Preformatted" w:semiHidden="1"/>
    <w:lsdException w:name="HTML Sample" w:semiHidden="1"/>
    <w:lsdException w:name="HTML Typewriter" w:semiHidden="1"/>
    <w:lsdException w:name="HTML Variable" w:semiHidden="1"/>
    <w:lsdException w:name="Normal Table" w:semiHidden="1" w:unhideWhenUsed="1" w:qFormat="1"/>
    <w:lsdException w:name="annotation subject" w:semiHidden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 w:qFormat="1"/>
    <w:lsdException w:name="Colorful List" w:uiPriority="72" w:qFormat="1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 w:qFormat="1"/>
    <w:lsdException w:name="Colorful List Accent 1" w:uiPriority="72" w:qFormat="1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 w:qFormat="1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 w:qFormat="1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 w:qFormat="1"/>
    <w:lsdException w:name="Colorful Grid Accent 5" w:uiPriority="73" w:qFormat="1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 w:qFormat="1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D29D0"/>
  </w:style>
  <w:style w:type="paragraph" w:styleId="Heading1">
    <w:name w:val="heading 1"/>
    <w:basedOn w:val="Normal"/>
    <w:next w:val="Normal"/>
    <w:link w:val="Heading1Char"/>
    <w:uiPriority w:val="9"/>
    <w:qFormat/>
    <w:rsid w:val="00AD29D0"/>
    <w:pPr>
      <w:keepNext/>
      <w:keepLines/>
      <w:spacing w:before="360" w:after="40" w:line="240" w:lineRule="auto"/>
      <w:outlineLvl w:val="0"/>
    </w:pPr>
    <w:rPr>
      <w:rFonts w:asciiTheme="majorHAnsi" w:eastAsiaTheme="majorEastAsia" w:hAnsiTheme="majorHAnsi" w:cstheme="majorBidi"/>
      <w:color w:val="536061" w:themeColor="accent6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AD29D0"/>
    <w:pPr>
      <w:keepNext/>
      <w:keepLines/>
      <w:spacing w:before="80" w:after="0" w:line="240" w:lineRule="auto"/>
      <w:outlineLvl w:val="1"/>
    </w:pPr>
    <w:rPr>
      <w:rFonts w:asciiTheme="majorHAnsi" w:eastAsiaTheme="majorEastAsia" w:hAnsiTheme="majorHAnsi" w:cstheme="majorBidi"/>
      <w:color w:val="536061" w:themeColor="accent6" w:themeShade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D29D0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536061" w:themeColor="accent6" w:themeShade="B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D29D0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color w:val="6F8183" w:themeColor="accent6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D29D0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i/>
      <w:iCs/>
      <w:color w:val="6F8183" w:themeColor="accent6"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D29D0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6F8183" w:themeColor="accent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D29D0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b/>
      <w:bCs/>
      <w:color w:val="6F8183" w:themeColor="accent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D29D0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b/>
      <w:bCs/>
      <w:i/>
      <w:iCs/>
      <w:color w:val="6F8183" w:themeColor="accent6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D29D0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6F8183" w:themeColor="accent6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pPr>
      <w:spacing w:after="0"/>
    </w:pPr>
    <w:rPr>
      <w:rFonts w:cs="Segoe UI"/>
    </w:rPr>
  </w:style>
  <w:style w:type="paragraph" w:styleId="BlockText">
    <w:name w:val="Block Text"/>
    <w:basedOn w:val="Normal"/>
    <w:uiPriority w:val="99"/>
    <w:semiHidden/>
    <w:pPr>
      <w:pBdr>
        <w:top w:val="single" w:sz="2" w:space="10" w:color="AD84C6" w:themeColor="accent1"/>
        <w:left w:val="single" w:sz="2" w:space="10" w:color="AD84C6" w:themeColor="accent1"/>
        <w:bottom w:val="single" w:sz="2" w:space="10" w:color="AD84C6" w:themeColor="accent1"/>
        <w:right w:val="single" w:sz="2" w:space="10" w:color="AD84C6" w:themeColor="accent1"/>
      </w:pBdr>
      <w:ind w:left="1152" w:right="1152"/>
    </w:pPr>
    <w:rPr>
      <w:i/>
      <w:iCs/>
      <w:color w:val="AD84C6" w:themeColor="accent1"/>
    </w:rPr>
  </w:style>
  <w:style w:type="paragraph" w:styleId="BodyText">
    <w:name w:val="Body Text"/>
    <w:basedOn w:val="Normal"/>
    <w:link w:val="BodyTextChar"/>
    <w:uiPriority w:val="99"/>
    <w:semiHidden/>
  </w:style>
  <w:style w:type="paragraph" w:styleId="BodyText2">
    <w:name w:val="Body Text 2"/>
    <w:basedOn w:val="Normal"/>
    <w:link w:val="BodyText2Char"/>
    <w:uiPriority w:val="99"/>
    <w:semiHidden/>
    <w:pPr>
      <w:spacing w:line="480" w:lineRule="auto"/>
    </w:pPr>
  </w:style>
  <w:style w:type="paragraph" w:styleId="BodyText3">
    <w:name w:val="Body Text 3"/>
    <w:basedOn w:val="Normal"/>
    <w:link w:val="BodyText3Char"/>
    <w:uiPriority w:val="99"/>
    <w:semiHidden/>
    <w:rPr>
      <w:szCs w:val="16"/>
    </w:rPr>
  </w:style>
  <w:style w:type="paragraph" w:styleId="BodyTextFirstIndent">
    <w:name w:val="Body Text First Indent"/>
    <w:basedOn w:val="BodyText"/>
    <w:link w:val="BodyTextFirstIndentChar"/>
    <w:uiPriority w:val="99"/>
    <w:semiHidden/>
    <w:pPr>
      <w:spacing w:after="280"/>
      <w:ind w:firstLine="360"/>
    </w:pPr>
  </w:style>
  <w:style w:type="paragraph" w:styleId="BodyTextIndent">
    <w:name w:val="Body Text Indent"/>
    <w:basedOn w:val="Normal"/>
    <w:link w:val="BodyTextIndentChar"/>
    <w:uiPriority w:val="99"/>
    <w:semiHidden/>
    <w:pPr>
      <w:ind w:left="283"/>
    </w:pPr>
  </w:style>
  <w:style w:type="paragraph" w:styleId="BodyTextFirstIndent2">
    <w:name w:val="Body Text First Indent 2"/>
    <w:basedOn w:val="BodyTextIndent"/>
    <w:link w:val="BodyTextFirstIndent2Char"/>
    <w:uiPriority w:val="99"/>
    <w:semiHidden/>
    <w:pPr>
      <w:spacing w:after="280"/>
      <w:ind w:left="360" w:firstLine="360"/>
    </w:pPr>
  </w:style>
  <w:style w:type="paragraph" w:styleId="BodyTextIndent2">
    <w:name w:val="Body Text Indent 2"/>
    <w:basedOn w:val="Normal"/>
    <w:link w:val="BodyTextIndent2Char"/>
    <w:uiPriority w:val="99"/>
    <w:semiHidden/>
    <w:pPr>
      <w:spacing w:line="480" w:lineRule="auto"/>
      <w:ind w:left="283"/>
    </w:pPr>
  </w:style>
  <w:style w:type="paragraph" w:styleId="BodyTextIndent3">
    <w:name w:val="Body Text Indent 3"/>
    <w:basedOn w:val="Normal"/>
    <w:link w:val="BodyTextIndent3Char"/>
    <w:uiPriority w:val="99"/>
    <w:semiHidden/>
    <w:pPr>
      <w:ind w:left="283"/>
    </w:pPr>
    <w:rPr>
      <w:szCs w:val="16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AD29D0"/>
    <w:pPr>
      <w:spacing w:line="240" w:lineRule="auto"/>
    </w:pPr>
    <w:rPr>
      <w:b/>
      <w:bCs/>
      <w:smallCaps/>
      <w:color w:val="595959" w:themeColor="text1" w:themeTint="A6"/>
    </w:rPr>
  </w:style>
  <w:style w:type="paragraph" w:styleId="Closing">
    <w:name w:val="Closing"/>
    <w:basedOn w:val="Normal"/>
    <w:link w:val="ClosingChar"/>
    <w:uiPriority w:val="2"/>
    <w:semiHidden/>
    <w:unhideWhenUsed/>
    <w:pPr>
      <w:spacing w:after="0"/>
      <w:ind w:left="4252"/>
    </w:pPr>
  </w:style>
  <w:style w:type="character" w:styleId="CommentReference">
    <w:name w:val="annotation reference"/>
    <w:basedOn w:val="DefaultParagraphFont"/>
    <w:uiPriority w:val="99"/>
    <w:semiHidden/>
    <w:rPr>
      <w:sz w:val="22"/>
      <w:szCs w:val="16"/>
    </w:rPr>
  </w:style>
  <w:style w:type="paragraph" w:styleId="CommentText">
    <w:name w:val="annotation text"/>
    <w:basedOn w:val="Normal"/>
    <w:link w:val="CommentTextChar"/>
    <w:uiPriority w:val="99"/>
    <w:semiHidden/>
    <w:pPr>
      <w:spacing w:after="160"/>
    </w:pPr>
    <w:rPr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pPr>
      <w:spacing w:after="280"/>
    </w:pPr>
    <w:rPr>
      <w:b/>
      <w:bCs/>
      <w:color w:val="404040" w:themeColor="text1" w:themeTint="BF"/>
      <w:lang w:eastAsia="ja-JP"/>
    </w:rPr>
  </w:style>
  <w:style w:type="paragraph" w:styleId="Date">
    <w:name w:val="Date"/>
    <w:basedOn w:val="Normal"/>
    <w:next w:val="Normal"/>
    <w:link w:val="DateChar"/>
    <w:uiPriority w:val="1"/>
    <w:semiHidden/>
    <w:unhideWhenUsed/>
  </w:style>
  <w:style w:type="paragraph" w:styleId="DocumentMap">
    <w:name w:val="Document Map"/>
    <w:basedOn w:val="Normal"/>
    <w:link w:val="DocumentMapChar"/>
    <w:uiPriority w:val="99"/>
    <w:semiHidden/>
    <w:pPr>
      <w:spacing w:after="0"/>
    </w:pPr>
    <w:rPr>
      <w:rFonts w:cs="Segoe UI"/>
      <w:szCs w:val="16"/>
    </w:rPr>
  </w:style>
  <w:style w:type="paragraph" w:styleId="E-mailSignature">
    <w:name w:val="E-mail Signature"/>
    <w:basedOn w:val="Normal"/>
    <w:link w:val="E-mailSignatureChar"/>
    <w:uiPriority w:val="99"/>
    <w:semiHidden/>
    <w:pPr>
      <w:spacing w:after="0"/>
    </w:pPr>
  </w:style>
  <w:style w:type="character" w:styleId="Emphasis">
    <w:name w:val="Emphasis"/>
    <w:basedOn w:val="DefaultParagraphFont"/>
    <w:uiPriority w:val="20"/>
    <w:qFormat/>
    <w:rsid w:val="00AD29D0"/>
    <w:rPr>
      <w:i/>
      <w:iCs/>
      <w:color w:val="6F8183" w:themeColor="accent6"/>
    </w:rPr>
  </w:style>
  <w:style w:type="character" w:styleId="EndnoteReference">
    <w:name w:val="endnote reference"/>
    <w:basedOn w:val="DefaultParagraphFont"/>
    <w:uiPriority w:val="99"/>
    <w:semiHidden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pPr>
      <w:spacing w:after="0"/>
    </w:pPr>
    <w:rPr>
      <w:szCs w:val="20"/>
    </w:rPr>
  </w:style>
  <w:style w:type="paragraph" w:styleId="EnvelopeAddress">
    <w:name w:val="envelope address"/>
    <w:basedOn w:val="Normal"/>
    <w:uiPriority w:val="99"/>
    <w:semiHidden/>
    <w:pPr>
      <w:framePr w:w="7920" w:h="1980" w:hRule="exact" w:hSpace="180" w:wrap="auto" w:hAnchor="page" w:xAlign="center" w:yAlign="bottom"/>
      <w:spacing w:after="0"/>
      <w:ind w:left="2880"/>
    </w:pPr>
    <w:rPr>
      <w:rFonts w:asciiTheme="majorHAnsi" w:eastAsiaTheme="majorEastAsia" w:hAnsiTheme="majorHAnsi" w:cstheme="majorBidi"/>
      <w:sz w:val="24"/>
      <w:szCs w:val="24"/>
    </w:rPr>
  </w:style>
  <w:style w:type="paragraph" w:styleId="EnvelopeReturn">
    <w:name w:val="envelope return"/>
    <w:basedOn w:val="Normal"/>
    <w:uiPriority w:val="99"/>
    <w:semiHidden/>
    <w:pPr>
      <w:spacing w:after="0"/>
    </w:pPr>
    <w:rPr>
      <w:rFonts w:asciiTheme="majorHAnsi" w:eastAsiaTheme="majorEastAsia" w:hAnsiTheme="majorHAnsi" w:cstheme="majorBidi"/>
      <w:szCs w:val="20"/>
    </w:rPr>
  </w:style>
  <w:style w:type="character" w:styleId="FollowedHyperlink">
    <w:name w:val="FollowedHyperlink"/>
    <w:basedOn w:val="DefaultParagraphFont"/>
    <w:uiPriority w:val="99"/>
    <w:semiHidden/>
    <w:rPr>
      <w:color w:val="497288" w:themeColor="accent4" w:themeShade="BF"/>
      <w:u w:val="single"/>
    </w:rPr>
  </w:style>
  <w:style w:type="paragraph" w:styleId="Footer">
    <w:name w:val="footer"/>
    <w:basedOn w:val="Normal"/>
    <w:link w:val="FooterChar"/>
    <w:uiPriority w:val="99"/>
    <w:pPr>
      <w:spacing w:after="0"/>
    </w:pPr>
    <w:rPr>
      <w:color w:val="AD84C6" w:themeColor="accent1"/>
    </w:rPr>
  </w:style>
  <w:style w:type="character" w:styleId="FootnoteReference">
    <w:name w:val="footnote reference"/>
    <w:basedOn w:val="DefaultParagraphFont"/>
    <w:uiPriority w:val="99"/>
    <w:semiHidden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pPr>
      <w:spacing w:after="0"/>
    </w:pPr>
    <w:rPr>
      <w:szCs w:val="20"/>
    </w:rPr>
  </w:style>
  <w:style w:type="paragraph" w:styleId="Header">
    <w:name w:val="header"/>
    <w:basedOn w:val="Normal"/>
    <w:link w:val="HeaderChar"/>
    <w:uiPriority w:val="99"/>
    <w:pPr>
      <w:spacing w:after="0"/>
    </w:pPr>
  </w:style>
  <w:style w:type="character" w:styleId="HTMLAcronym">
    <w:name w:val="HTML Acronym"/>
    <w:basedOn w:val="DefaultParagraphFont"/>
    <w:uiPriority w:val="99"/>
    <w:semiHidden/>
  </w:style>
  <w:style w:type="paragraph" w:styleId="HTMLAddress">
    <w:name w:val="HTML Address"/>
    <w:basedOn w:val="Normal"/>
    <w:link w:val="HTMLAddressChar"/>
    <w:uiPriority w:val="99"/>
    <w:semiHidden/>
    <w:pPr>
      <w:spacing w:after="0"/>
    </w:pPr>
    <w:rPr>
      <w:i/>
      <w:iCs/>
    </w:rPr>
  </w:style>
  <w:style w:type="character" w:styleId="HTMLCite">
    <w:name w:val="HTML Cite"/>
    <w:basedOn w:val="DefaultParagraphFont"/>
    <w:uiPriority w:val="99"/>
    <w:semiHidden/>
    <w:rPr>
      <w:i/>
      <w:iCs/>
    </w:rPr>
  </w:style>
  <w:style w:type="character" w:styleId="HTMLCode">
    <w:name w:val="HTML Code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Definition">
    <w:name w:val="HTML Definition"/>
    <w:basedOn w:val="DefaultParagraphFont"/>
    <w:uiPriority w:val="99"/>
    <w:semiHidden/>
    <w:rPr>
      <w:i/>
      <w:iCs/>
    </w:rPr>
  </w:style>
  <w:style w:type="character" w:styleId="HTMLKeyboard">
    <w:name w:val="HTML Keyboard"/>
    <w:basedOn w:val="DefaultParagraphFont"/>
    <w:uiPriority w:val="99"/>
    <w:semiHidden/>
    <w:rPr>
      <w:rFonts w:ascii="Consolas" w:hAnsi="Consolas"/>
      <w:sz w:val="22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pPr>
      <w:spacing w:after="0"/>
    </w:pPr>
    <w:rPr>
      <w:rFonts w:ascii="Consolas" w:hAnsi="Consolas"/>
      <w:szCs w:val="20"/>
    </w:rPr>
  </w:style>
  <w:style w:type="character" w:styleId="HTMLSample">
    <w:name w:val="HTML Sample"/>
    <w:basedOn w:val="DefaultParagraphFont"/>
    <w:uiPriority w:val="99"/>
    <w:semiHidden/>
    <w:rPr>
      <w:rFonts w:ascii="Consolas" w:hAnsi="Consolas"/>
      <w:sz w:val="24"/>
      <w:szCs w:val="24"/>
    </w:rPr>
  </w:style>
  <w:style w:type="character" w:styleId="HTMLTypewriter">
    <w:name w:val="HTML Typewriter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Variable">
    <w:name w:val="HTML Variable"/>
    <w:basedOn w:val="DefaultParagraphFont"/>
    <w:uiPriority w:val="99"/>
    <w:semiHidden/>
    <w:rPr>
      <w:i/>
      <w:iCs/>
    </w:rPr>
  </w:style>
  <w:style w:type="character" w:styleId="Hyperlink">
    <w:name w:val="Hyperlink"/>
    <w:basedOn w:val="DefaultParagraphFont"/>
    <w:uiPriority w:val="99"/>
    <w:semiHidden/>
    <w:rPr>
      <w:color w:val="69A020" w:themeColor="hyperlink"/>
      <w:u w:val="single"/>
    </w:rPr>
  </w:style>
  <w:style w:type="paragraph" w:styleId="Index1">
    <w:name w:val="index 1"/>
    <w:basedOn w:val="Normal"/>
    <w:next w:val="Normal"/>
    <w:uiPriority w:val="99"/>
    <w:semiHidden/>
    <w:pPr>
      <w:spacing w:after="0"/>
      <w:ind w:left="220" w:hanging="220"/>
    </w:pPr>
  </w:style>
  <w:style w:type="paragraph" w:styleId="Index2">
    <w:name w:val="index 2"/>
    <w:basedOn w:val="Normal"/>
    <w:next w:val="Normal"/>
    <w:uiPriority w:val="99"/>
    <w:semiHidden/>
    <w:pPr>
      <w:spacing w:after="0"/>
      <w:ind w:left="440" w:hanging="220"/>
    </w:pPr>
  </w:style>
  <w:style w:type="paragraph" w:styleId="Index3">
    <w:name w:val="index 3"/>
    <w:basedOn w:val="Normal"/>
    <w:next w:val="Normal"/>
    <w:uiPriority w:val="99"/>
    <w:semiHidden/>
    <w:pPr>
      <w:spacing w:after="0"/>
      <w:ind w:left="660" w:hanging="220"/>
    </w:pPr>
  </w:style>
  <w:style w:type="paragraph" w:styleId="Index4">
    <w:name w:val="index 4"/>
    <w:basedOn w:val="Normal"/>
    <w:next w:val="Normal"/>
    <w:uiPriority w:val="99"/>
    <w:semiHidden/>
    <w:pPr>
      <w:spacing w:after="0"/>
      <w:ind w:left="880" w:hanging="220"/>
    </w:pPr>
  </w:style>
  <w:style w:type="paragraph" w:styleId="Index5">
    <w:name w:val="index 5"/>
    <w:basedOn w:val="Normal"/>
    <w:next w:val="Normal"/>
    <w:uiPriority w:val="99"/>
    <w:semiHidden/>
    <w:pPr>
      <w:spacing w:after="0"/>
      <w:ind w:left="1100" w:hanging="220"/>
    </w:pPr>
  </w:style>
  <w:style w:type="paragraph" w:styleId="Index6">
    <w:name w:val="index 6"/>
    <w:basedOn w:val="Normal"/>
    <w:next w:val="Normal"/>
    <w:uiPriority w:val="99"/>
    <w:semiHidden/>
    <w:pPr>
      <w:spacing w:after="0"/>
      <w:ind w:left="1320" w:hanging="220"/>
    </w:pPr>
  </w:style>
  <w:style w:type="paragraph" w:styleId="Index7">
    <w:name w:val="index 7"/>
    <w:basedOn w:val="Normal"/>
    <w:next w:val="Normal"/>
    <w:uiPriority w:val="99"/>
    <w:semiHidden/>
    <w:pPr>
      <w:spacing w:after="0"/>
      <w:ind w:left="1540" w:hanging="220"/>
    </w:pPr>
  </w:style>
  <w:style w:type="paragraph" w:styleId="Index8">
    <w:name w:val="index 8"/>
    <w:basedOn w:val="Normal"/>
    <w:next w:val="Normal"/>
    <w:uiPriority w:val="99"/>
    <w:semiHidden/>
    <w:pPr>
      <w:spacing w:after="0"/>
      <w:ind w:left="1760" w:hanging="220"/>
    </w:pPr>
  </w:style>
  <w:style w:type="paragraph" w:styleId="Index9">
    <w:name w:val="index 9"/>
    <w:basedOn w:val="Normal"/>
    <w:next w:val="Normal"/>
    <w:uiPriority w:val="99"/>
    <w:semiHidden/>
    <w:pPr>
      <w:spacing w:after="0"/>
      <w:ind w:left="1980" w:hanging="220"/>
    </w:pPr>
  </w:style>
  <w:style w:type="paragraph" w:styleId="IndexHeading">
    <w:name w:val="index heading"/>
    <w:basedOn w:val="Normal"/>
    <w:next w:val="Index1"/>
    <w:uiPriority w:val="99"/>
    <w:semiHidden/>
    <w:rPr>
      <w:rFonts w:asciiTheme="majorHAnsi" w:eastAsiaTheme="majorEastAsia" w:hAnsiTheme="majorHAnsi" w:cstheme="majorBidi"/>
      <w:b/>
      <w:bCs/>
    </w:rPr>
  </w:style>
  <w:style w:type="paragraph" w:styleId="List">
    <w:name w:val="List"/>
    <w:basedOn w:val="Normal"/>
    <w:uiPriority w:val="99"/>
    <w:semiHidden/>
    <w:pPr>
      <w:ind w:left="283" w:hanging="283"/>
      <w:contextualSpacing/>
    </w:pPr>
  </w:style>
  <w:style w:type="paragraph" w:styleId="List2">
    <w:name w:val="List 2"/>
    <w:basedOn w:val="Normal"/>
    <w:uiPriority w:val="99"/>
    <w:semiHidden/>
    <w:pPr>
      <w:ind w:left="566" w:hanging="283"/>
      <w:contextualSpacing/>
    </w:pPr>
  </w:style>
  <w:style w:type="paragraph" w:styleId="List3">
    <w:name w:val="List 3"/>
    <w:basedOn w:val="Normal"/>
    <w:uiPriority w:val="99"/>
    <w:semiHidden/>
    <w:pPr>
      <w:ind w:left="849" w:hanging="283"/>
      <w:contextualSpacing/>
    </w:pPr>
  </w:style>
  <w:style w:type="paragraph" w:styleId="List4">
    <w:name w:val="List 4"/>
    <w:basedOn w:val="Normal"/>
    <w:uiPriority w:val="99"/>
    <w:semiHidden/>
    <w:pPr>
      <w:ind w:left="1132" w:hanging="283"/>
      <w:contextualSpacing/>
    </w:pPr>
  </w:style>
  <w:style w:type="paragraph" w:styleId="List5">
    <w:name w:val="List 5"/>
    <w:basedOn w:val="Normal"/>
    <w:uiPriority w:val="99"/>
    <w:semiHidden/>
    <w:pPr>
      <w:ind w:left="1415" w:hanging="283"/>
      <w:contextualSpacing/>
    </w:pPr>
  </w:style>
  <w:style w:type="paragraph" w:styleId="ListBullet">
    <w:name w:val="List Bullet"/>
    <w:basedOn w:val="Normal"/>
    <w:uiPriority w:val="10"/>
    <w:pPr>
      <w:numPr>
        <w:numId w:val="1"/>
      </w:numPr>
      <w:spacing w:after="80"/>
    </w:pPr>
  </w:style>
  <w:style w:type="paragraph" w:styleId="ListBullet2">
    <w:name w:val="List Bullet 2"/>
    <w:basedOn w:val="Normal"/>
    <w:uiPriority w:val="99"/>
    <w:semiHidden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semiHidden/>
    <w:pPr>
      <w:numPr>
        <w:numId w:val="3"/>
      </w:numPr>
      <w:contextualSpacing/>
    </w:pPr>
  </w:style>
  <w:style w:type="paragraph" w:styleId="ListBullet4">
    <w:name w:val="List Bullet 4"/>
    <w:basedOn w:val="Normal"/>
    <w:uiPriority w:val="99"/>
    <w:semiHidden/>
    <w:pPr>
      <w:numPr>
        <w:numId w:val="4"/>
      </w:numPr>
      <w:contextualSpacing/>
    </w:pPr>
  </w:style>
  <w:style w:type="paragraph" w:styleId="ListBullet5">
    <w:name w:val="List Bullet 5"/>
    <w:basedOn w:val="Normal"/>
    <w:uiPriority w:val="99"/>
    <w:semiHidden/>
    <w:pPr>
      <w:numPr>
        <w:numId w:val="5"/>
      </w:numPr>
      <w:contextualSpacing/>
    </w:pPr>
  </w:style>
  <w:style w:type="paragraph" w:styleId="ListContinue">
    <w:name w:val="List Continue"/>
    <w:basedOn w:val="Normal"/>
    <w:uiPriority w:val="99"/>
    <w:semiHidden/>
    <w:pPr>
      <w:ind w:left="283"/>
      <w:contextualSpacing/>
    </w:pPr>
  </w:style>
  <w:style w:type="paragraph" w:styleId="ListContinue2">
    <w:name w:val="List Continue 2"/>
    <w:basedOn w:val="Normal"/>
    <w:uiPriority w:val="99"/>
    <w:semiHidden/>
    <w:pPr>
      <w:ind w:left="566"/>
      <w:contextualSpacing/>
    </w:pPr>
  </w:style>
  <w:style w:type="paragraph" w:styleId="ListContinue3">
    <w:name w:val="List Continue 3"/>
    <w:basedOn w:val="Normal"/>
    <w:uiPriority w:val="99"/>
    <w:semiHidden/>
    <w:pPr>
      <w:ind w:left="849"/>
      <w:contextualSpacing/>
    </w:pPr>
  </w:style>
  <w:style w:type="paragraph" w:styleId="ListContinue4">
    <w:name w:val="List Continue 4"/>
    <w:basedOn w:val="Normal"/>
    <w:uiPriority w:val="99"/>
    <w:semiHidden/>
    <w:pPr>
      <w:ind w:left="1132"/>
      <w:contextualSpacing/>
    </w:pPr>
  </w:style>
  <w:style w:type="paragraph" w:styleId="ListContinue5">
    <w:name w:val="List Continue 5"/>
    <w:basedOn w:val="Normal"/>
    <w:uiPriority w:val="99"/>
    <w:semiHidden/>
    <w:pPr>
      <w:ind w:left="1415"/>
      <w:contextualSpacing/>
    </w:pPr>
  </w:style>
  <w:style w:type="paragraph" w:styleId="ListNumber">
    <w:name w:val="List Number"/>
    <w:basedOn w:val="Normal"/>
    <w:uiPriority w:val="12"/>
    <w:semiHidden/>
    <w:pPr>
      <w:numPr>
        <w:numId w:val="6"/>
      </w:numPr>
      <w:contextualSpacing/>
    </w:pPr>
  </w:style>
  <w:style w:type="paragraph" w:styleId="ListNumber2">
    <w:name w:val="List Number 2"/>
    <w:basedOn w:val="Normal"/>
    <w:uiPriority w:val="99"/>
    <w:semiHidden/>
    <w:pPr>
      <w:numPr>
        <w:numId w:val="7"/>
      </w:numPr>
      <w:contextualSpacing/>
    </w:pPr>
  </w:style>
  <w:style w:type="paragraph" w:styleId="ListNumber3">
    <w:name w:val="List Number 3"/>
    <w:basedOn w:val="Normal"/>
    <w:uiPriority w:val="99"/>
    <w:semiHidden/>
    <w:pPr>
      <w:numPr>
        <w:numId w:val="8"/>
      </w:numPr>
      <w:contextualSpacing/>
    </w:pPr>
  </w:style>
  <w:style w:type="paragraph" w:styleId="ListNumber4">
    <w:name w:val="List Number 4"/>
    <w:basedOn w:val="Normal"/>
    <w:uiPriority w:val="99"/>
    <w:semiHidden/>
    <w:pPr>
      <w:numPr>
        <w:numId w:val="9"/>
      </w:numPr>
      <w:contextualSpacing/>
    </w:pPr>
  </w:style>
  <w:style w:type="paragraph" w:styleId="ListNumber5">
    <w:name w:val="List Number 5"/>
    <w:basedOn w:val="Normal"/>
    <w:uiPriority w:val="99"/>
    <w:semiHidden/>
    <w:pPr>
      <w:numPr>
        <w:numId w:val="10"/>
      </w:numPr>
      <w:contextualSpacing/>
    </w:pPr>
  </w:style>
  <w:style w:type="paragraph" w:styleId="MacroText">
    <w:name w:val="macro"/>
    <w:link w:val="MacroTextChar"/>
    <w:uiPriority w:val="99"/>
    <w:semiHidden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nsolas" w:eastAsiaTheme="minorHAnsi" w:hAnsi="Consolas"/>
      <w:color w:val="404040" w:themeColor="text1" w:themeTint="BF"/>
      <w:sz w:val="22"/>
      <w:lang w:eastAsia="ja-JP"/>
    </w:rPr>
  </w:style>
  <w:style w:type="paragraph" w:styleId="MessageHeader">
    <w:name w:val="Message Header"/>
    <w:basedOn w:val="Normal"/>
    <w:link w:val="MessageHeaderChar"/>
    <w:uiPriority w:val="99"/>
    <w:semiHidden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after="0"/>
      <w:ind w:left="1134" w:hanging="1134"/>
    </w:pPr>
    <w:rPr>
      <w:rFonts w:asciiTheme="majorHAnsi" w:eastAsiaTheme="majorEastAsia" w:hAnsiTheme="majorHAnsi" w:cstheme="majorBidi"/>
      <w:sz w:val="24"/>
      <w:szCs w:val="24"/>
    </w:rPr>
  </w:style>
  <w:style w:type="paragraph" w:styleId="NormalWeb">
    <w:name w:val="Normal (Web)"/>
    <w:basedOn w:val="Normal"/>
    <w:uiPriority w:val="99"/>
    <w:semiHidden/>
    <w:rPr>
      <w:rFonts w:ascii="Times New Roman" w:hAnsi="Times New Roman" w:cs="Times New Roman"/>
      <w:sz w:val="24"/>
      <w:szCs w:val="24"/>
    </w:rPr>
  </w:style>
  <w:style w:type="paragraph" w:styleId="NormalIndent">
    <w:name w:val="Normal Indent"/>
    <w:basedOn w:val="Normal"/>
    <w:uiPriority w:val="99"/>
    <w:semiHidden/>
    <w:pPr>
      <w:ind w:left="720"/>
    </w:pPr>
  </w:style>
  <w:style w:type="paragraph" w:styleId="NoteHeading">
    <w:name w:val="Note Heading"/>
    <w:basedOn w:val="Normal"/>
    <w:next w:val="Normal"/>
    <w:link w:val="NoteHeadingChar"/>
    <w:uiPriority w:val="99"/>
    <w:semiHidden/>
    <w:pPr>
      <w:spacing w:after="0"/>
    </w:pPr>
  </w:style>
  <w:style w:type="character" w:styleId="PageNumber">
    <w:name w:val="page number"/>
    <w:basedOn w:val="DefaultParagraphFont"/>
    <w:uiPriority w:val="99"/>
    <w:semiHidden/>
  </w:style>
  <w:style w:type="paragraph" w:styleId="PlainText">
    <w:name w:val="Plain Text"/>
    <w:basedOn w:val="Normal"/>
    <w:link w:val="PlainTextChar"/>
    <w:uiPriority w:val="99"/>
    <w:semiHidden/>
    <w:pPr>
      <w:spacing w:after="0"/>
    </w:pPr>
    <w:rPr>
      <w:rFonts w:ascii="Consolas" w:hAnsi="Consolas"/>
    </w:rPr>
  </w:style>
  <w:style w:type="paragraph" w:styleId="Salutation">
    <w:name w:val="Salutation"/>
    <w:basedOn w:val="Normal"/>
    <w:next w:val="Normal"/>
    <w:link w:val="SalutationChar"/>
    <w:uiPriority w:val="2"/>
    <w:semiHidden/>
    <w:unhideWhenUsed/>
  </w:style>
  <w:style w:type="paragraph" w:styleId="Signature">
    <w:name w:val="Signature"/>
    <w:basedOn w:val="Normal"/>
    <w:link w:val="SignatureChar"/>
    <w:uiPriority w:val="2"/>
    <w:semiHidden/>
    <w:unhideWhenUsed/>
    <w:pPr>
      <w:spacing w:after="0"/>
      <w:ind w:left="4252"/>
    </w:pPr>
  </w:style>
  <w:style w:type="character" w:styleId="Strong">
    <w:name w:val="Strong"/>
    <w:basedOn w:val="DefaultParagraphFont"/>
    <w:uiPriority w:val="22"/>
    <w:qFormat/>
    <w:rsid w:val="00AD29D0"/>
    <w:rPr>
      <w:b/>
      <w:bCs/>
    </w:rPr>
  </w:style>
  <w:style w:type="paragraph" w:styleId="Subtitle">
    <w:name w:val="Subtitle"/>
    <w:basedOn w:val="Normal"/>
    <w:next w:val="Normal"/>
    <w:link w:val="SubtitleChar"/>
    <w:uiPriority w:val="11"/>
    <w:qFormat/>
    <w:rsid w:val="00AD29D0"/>
    <w:pPr>
      <w:numPr>
        <w:ilvl w:val="1"/>
      </w:numPr>
      <w:spacing w:line="240" w:lineRule="auto"/>
    </w:pPr>
    <w:rPr>
      <w:rFonts w:asciiTheme="majorHAnsi" w:eastAsiaTheme="majorEastAsia" w:hAnsiTheme="majorHAnsi" w:cstheme="majorBidi"/>
      <w:sz w:val="30"/>
      <w:szCs w:val="30"/>
    </w:rPr>
  </w:style>
  <w:style w:type="table" w:styleId="Table3Deffects1">
    <w:name w:val="Table 3D effects 1"/>
    <w:basedOn w:val="TableNormal"/>
    <w:uiPriority w:val="99"/>
    <w:semiHidden/>
    <w:unhideWhenUsed/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FFFFFF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left w:val="single" w:sz="6" w:space="0" w:color="FFFFFF"/>
          <w:tl2br w:val="nil"/>
          <w:tr2bl w:val="nil"/>
        </w:tcBorders>
      </w:tcPr>
    </w:tblStylePr>
    <w:tblStylePr w:type="neCell">
      <w:tblPr/>
      <w:tcPr>
        <w:tcBorders>
          <w:left w:val="nil"/>
          <w:bottom w:val="nil"/>
          <w:tl2br w:val="nil"/>
          <w:tr2bl w:val="nil"/>
        </w:tcBorders>
      </w:tcPr>
    </w:tblStylePr>
    <w:tblStylePr w:type="nwCell">
      <w:tblPr/>
      <w:tcPr>
        <w:tcBorders>
          <w:bottom w:val="nil"/>
          <w:right w:val="nil"/>
          <w:tl2br w:val="nil"/>
          <w:tr2bl w:val="nil"/>
        </w:tcBorders>
      </w:tcPr>
    </w:tblStylePr>
    <w:tblStylePr w:type="seCell">
      <w:tblPr/>
      <w:tcPr>
        <w:tcBorders>
          <w:top w:val="nil"/>
          <w:left w:val="nil"/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op w:val="nil"/>
          <w:right w:val="nil"/>
          <w:tl2br w:val="nil"/>
          <w:tr2bl w:val="nil"/>
        </w:tcBorders>
      </w:tcPr>
    </w:tblStylePr>
  </w:style>
  <w:style w:type="table" w:styleId="Table3Deffects2">
    <w:name w:val="Table 3D effects 2"/>
    <w:basedOn w:val="TableNormal"/>
    <w:uiPriority w:val="99"/>
    <w:semiHidden/>
    <w:unhideWhenUsed/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3Deffects3">
    <w:name w:val="Table 3D effects 3"/>
    <w:basedOn w:val="TableNormal"/>
    <w:uiPriority w:val="99"/>
    <w:semiHidden/>
    <w:unhideWhenUsed/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1">
    <w:name w:val="Table Classic 1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6" w:space="0" w:color="000000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2">
    <w:name w:val="Table Classic 2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nil"/>
          <w:tr2bl w:val="nil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lassic3">
    <w:name w:val="Table Classic 3"/>
    <w:basedOn w:val="TableNormal"/>
    <w:uiPriority w:val="99"/>
    <w:semiHidden/>
    <w:unhideWhenUsed/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il"/>
          <w:tr2bl w:val="nil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il"/>
          <w:tr2bl w:val="nil"/>
        </w:tcBorders>
      </w:tcPr>
    </w:tblStylePr>
  </w:style>
  <w:style w:type="table" w:styleId="TableClassic4">
    <w:name w:val="Table Classic 4"/>
    <w:basedOn w:val="TableNormal"/>
    <w:uiPriority w:val="99"/>
    <w:semiHidden/>
    <w:unhideWhenUsed/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il"/>
          <w:tr2bl w:val="nil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olorful1">
    <w:name w:val="Table Colorful 1"/>
    <w:basedOn w:val="TableNormal"/>
    <w:uiPriority w:val="99"/>
    <w:semiHidden/>
    <w:unhideWhenUsed/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nwCell">
      <w:tblPr/>
      <w:tcPr>
        <w:tcBorders>
          <w:tl2br w:val="nil"/>
          <w:tr2bl w:val="nil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2">
    <w:name w:val="Table Colorful 2"/>
    <w:basedOn w:val="TableNormal"/>
    <w:uiPriority w:val="99"/>
    <w:semiHidden/>
    <w:unhideWhenUsed/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</w:tcPr>
    </w:tblStylePr>
    <w:tblStylePr w:type="lastCol">
      <w:tblPr/>
      <w:tcPr>
        <w:tcBorders>
          <w:tl2br w:val="nil"/>
          <w:tr2bl w:val="nil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3">
    <w:name w:val="Table Colorful 3"/>
    <w:basedOn w:val="TableNormal"/>
    <w:uiPriority w:val="99"/>
    <w:semiHidden/>
    <w:unhideWhenUsed/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il"/>
          <w:tr2bl w:val="nil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Columns1">
    <w:name w:val="Table Columns 1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2">
    <w:name w:val="Table Columns 2"/>
    <w:basedOn w:val="TableNormal"/>
    <w:uiPriority w:val="99"/>
    <w:semiHidden/>
    <w:unhideWhenUsed/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3">
    <w:name w:val="Table Columns 3"/>
    <w:basedOn w:val="TableNormal"/>
    <w:uiPriority w:val="99"/>
    <w:semiHidden/>
    <w:unhideWhenUsed/>
    <w:rPr>
      <w:b/>
      <w:bCs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4">
    <w:name w:val="Table Columns 4"/>
    <w:basedOn w:val="TableNormal"/>
    <w:uiPriority w:val="99"/>
    <w:semiHidden/>
    <w:unhideWhenUsed/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eColumns5">
    <w:name w:val="Table Columns 5"/>
    <w:basedOn w:val="TableNormal"/>
    <w:uiPriority w:val="99"/>
    <w:semiHidden/>
    <w:unhideWhenUsed/>
    <w:tblPr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leContemporary">
    <w:name w:val="Table Contemporary"/>
    <w:basedOn w:val="TableNormal"/>
    <w:uiPriority w:val="99"/>
    <w:semiHidden/>
    <w:unhideWhenUsed/>
    <w:tblPr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</w:style>
  <w:style w:type="table" w:styleId="TableElegant">
    <w:name w:val="Table Elegant"/>
    <w:basedOn w:val="TableNormal"/>
    <w:uiPriority w:val="99"/>
    <w:semiHidden/>
    <w:unhideWhenUsed/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">
    <w:name w:val="Table Grid"/>
    <w:basedOn w:val="TableNormal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1">
    <w:name w:val="Table Grid 1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il"/>
          <w:tr2bl w:val="nil"/>
        </w:tcBorders>
      </w:tcPr>
    </w:tblStylePr>
    <w:tblStylePr w:type="lastCol">
      <w:rPr>
        <w:i/>
        <w:i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2">
    <w:name w:val="Table Grid 2"/>
    <w:basedOn w:val="TableNormal"/>
    <w:uiPriority w:val="99"/>
    <w:semiHidden/>
    <w:unhideWhenUsed/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Grid3">
    <w:name w:val="Table Grid 3"/>
    <w:basedOn w:val="TableNormal"/>
    <w:uiPriority w:val="99"/>
    <w:semiHidden/>
    <w:unhideWhenUsed/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4">
    <w:name w:val="Table Grid 4"/>
    <w:basedOn w:val="TableNormal"/>
    <w:uiPriority w:val="99"/>
    <w:semiHidden/>
    <w:unhideWhenUsed/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5">
    <w:name w:val="Table Grid 5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6">
    <w:name w:val="Table Grid 6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7">
    <w:name w:val="Table Grid 7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8">
    <w:name w:val="Table Grid 8"/>
    <w:basedOn w:val="TableNormal"/>
    <w:uiPriority w:val="99"/>
    <w:semiHidden/>
    <w:unhideWhenUsed/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List1">
    <w:name w:val="Table List 1"/>
    <w:basedOn w:val="TableNormal"/>
    <w:uiPriority w:val="99"/>
    <w:semiHidden/>
    <w:unhideWhenUsed/>
    <w:tblPr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il"/>
          <w:tr2bl w:val="nil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2">
    <w:name w:val="Table List 2"/>
    <w:basedOn w:val="TableNormal"/>
    <w:uiPriority w:val="99"/>
    <w:semiHidden/>
    <w:unhideWhenUsed/>
    <w:tblPr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3">
    <w:name w:val="Table List 3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swCell">
      <w:rPr>
        <w:i/>
        <w:iCs/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List4">
    <w:name w:val="Table List 4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8080" w:fill="FFFFFF"/>
      </w:tcPr>
    </w:tblStylePr>
  </w:style>
  <w:style w:type="table" w:styleId="TableList5">
    <w:name w:val="Table List 5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6">
    <w:name w:val="Table List 6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tl2br w:val="nil"/>
          <w:tr2bl w:val="nil"/>
        </w:tcBorders>
        <w:shd w:val="pct25" w:color="000000" w:fill="FFFFFF"/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List7">
    <w:name w:val="Table List 7"/>
    <w:basedOn w:val="TableNormal"/>
    <w:uiPriority w:val="99"/>
    <w:semiHidden/>
    <w:unhideWhenUsed/>
    <w:tblPr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il"/>
          <w:tr2bl w:val="nil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2Horz">
      <w:tblPr/>
      <w:tcPr>
        <w:tcBorders>
          <w:tl2br w:val="nil"/>
          <w:tr2bl w:val="nil"/>
        </w:tcBorders>
        <w:shd w:val="pct25" w:color="FFFF00" w:fill="FFFFFF"/>
      </w:tcPr>
    </w:tblStylePr>
  </w:style>
  <w:style w:type="table" w:styleId="TableList8">
    <w:name w:val="Table List 8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il"/>
          <w:tr2bl w:val="nil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5" w:color="FFFF00" w:fill="FFFFFF"/>
      </w:tcPr>
    </w:tblStylePr>
    <w:tblStylePr w:type="band2Horz">
      <w:tblPr/>
      <w:tcPr>
        <w:tcBorders>
          <w:tl2br w:val="nil"/>
          <w:tr2bl w:val="nil"/>
        </w:tcBorders>
        <w:shd w:val="pct50" w:color="FF0000" w:fill="FFFFFF"/>
      </w:tcPr>
    </w:tblStylePr>
    <w:tblStylePr w:type="nwCell">
      <w:tblPr/>
      <w:tcPr>
        <w:tcBorders>
          <w:tl2br w:val="single" w:sz="6" w:space="0" w:color="auto"/>
          <w:tr2bl w:val="nil"/>
        </w:tcBorders>
      </w:tcPr>
    </w:tblStylePr>
  </w:style>
  <w:style w:type="paragraph" w:styleId="TableofAuthorities">
    <w:name w:val="table of authorities"/>
    <w:basedOn w:val="Normal"/>
    <w:next w:val="Normal"/>
    <w:uiPriority w:val="99"/>
    <w:semiHidden/>
    <w:pPr>
      <w:spacing w:after="0"/>
      <w:ind w:left="220" w:hanging="220"/>
    </w:pPr>
  </w:style>
  <w:style w:type="paragraph" w:styleId="TableofFigures">
    <w:name w:val="table of figures"/>
    <w:basedOn w:val="Normal"/>
    <w:next w:val="Normal"/>
    <w:uiPriority w:val="99"/>
    <w:semiHidden/>
    <w:pPr>
      <w:spacing w:after="0"/>
    </w:pPr>
  </w:style>
  <w:style w:type="table" w:styleId="TableProfessional">
    <w:name w:val="Table Professional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imple1">
    <w:name w:val="Table Simple 1"/>
    <w:basedOn w:val="TableNormal"/>
    <w:uiPriority w:val="99"/>
    <w:semiHidden/>
    <w:unhideWhenUsed/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008000"/>
          <w:tl2br w:val="nil"/>
          <w:tr2bl w:val="nil"/>
        </w:tcBorders>
      </w:tcPr>
    </w:tblStylePr>
  </w:style>
  <w:style w:type="table" w:styleId="TableSimple2">
    <w:name w:val="Table Simple 2"/>
    <w:basedOn w:val="TableNormal"/>
    <w:uiPriority w:val="99"/>
    <w:semiHidden/>
    <w:unhideWhenUsed/>
    <w:tblPr/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il"/>
          <w:tr2bl w:val="nil"/>
        </w:tcBorders>
      </w:tcPr>
    </w:tblStylePr>
    <w:tblStylePr w:type="neCell">
      <w:rPr>
        <w:b/>
        <w:bCs/>
      </w:rPr>
      <w:tblPr/>
      <w:tcPr>
        <w:tcBorders>
          <w:left w:val="nil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op w:val="nil"/>
          <w:tl2br w:val="nil"/>
          <w:tr2bl w:val="nil"/>
        </w:tcBorders>
      </w:tcPr>
    </w:tblStylePr>
  </w:style>
  <w:style w:type="table" w:styleId="TableSimple3">
    <w:name w:val="Table Simple 3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ubtle1">
    <w:name w:val="Table Subtle 1"/>
    <w:basedOn w:val="TableNormal"/>
    <w:uiPriority w:val="99"/>
    <w:semiHidden/>
    <w:unhideWhenUsed/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bottom w:val="single" w:sz="6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Subtle2">
    <w:name w:val="Table Subtle 2"/>
    <w:basedOn w:val="TableNormal"/>
    <w:uiPriority w:val="99"/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Theme">
    <w:name w:val="Table Theme"/>
    <w:basedOn w:val="TableNormal"/>
    <w:uiPriority w:val="99"/>
    <w:semiHidden/>
    <w:unhideWhenUsed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Web1">
    <w:name w:val="Table Web 1"/>
    <w:basedOn w:val="TableNormal"/>
    <w:uiPriority w:val="99"/>
    <w:semiHidden/>
    <w:unhideWhenUsed/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2">
    <w:name w:val="Table Web 2"/>
    <w:basedOn w:val="TableNormal"/>
    <w:uiPriority w:val="99"/>
    <w:semiHidden/>
    <w:unhideWhenUsed/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3">
    <w:name w:val="Table Web 3"/>
    <w:basedOn w:val="TableNormal"/>
    <w:uiPriority w:val="99"/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paragraph" w:styleId="Title">
    <w:name w:val="Title"/>
    <w:basedOn w:val="Normal"/>
    <w:next w:val="Normal"/>
    <w:link w:val="TitleChar"/>
    <w:uiPriority w:val="10"/>
    <w:qFormat/>
    <w:rsid w:val="00AD29D0"/>
    <w:pPr>
      <w:spacing w:after="0" w:line="240" w:lineRule="auto"/>
      <w:contextualSpacing/>
    </w:pPr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paragraph" w:styleId="TOAHeading">
    <w:name w:val="toa heading"/>
    <w:basedOn w:val="Normal"/>
    <w:next w:val="Normal"/>
    <w:uiPriority w:val="99"/>
    <w:semiHidden/>
    <w:pP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TOC1">
    <w:name w:val="toc 1"/>
    <w:basedOn w:val="Normal"/>
    <w:next w:val="Normal"/>
    <w:uiPriority w:val="39"/>
    <w:semiHidden/>
    <w:pPr>
      <w:spacing w:after="100"/>
    </w:pPr>
  </w:style>
  <w:style w:type="paragraph" w:styleId="TOC2">
    <w:name w:val="toc 2"/>
    <w:basedOn w:val="Normal"/>
    <w:next w:val="Normal"/>
    <w:uiPriority w:val="39"/>
    <w:semiHidden/>
    <w:pPr>
      <w:spacing w:after="100"/>
      <w:ind w:left="220"/>
    </w:pPr>
  </w:style>
  <w:style w:type="paragraph" w:styleId="TOC3">
    <w:name w:val="toc 3"/>
    <w:basedOn w:val="Normal"/>
    <w:next w:val="Normal"/>
    <w:uiPriority w:val="39"/>
    <w:semiHidden/>
    <w:pPr>
      <w:spacing w:after="100"/>
      <w:ind w:left="440"/>
    </w:pPr>
  </w:style>
  <w:style w:type="paragraph" w:styleId="TOC4">
    <w:name w:val="toc 4"/>
    <w:basedOn w:val="Normal"/>
    <w:next w:val="Normal"/>
    <w:uiPriority w:val="39"/>
    <w:semiHidden/>
    <w:pPr>
      <w:spacing w:after="100"/>
      <w:ind w:left="660"/>
    </w:pPr>
  </w:style>
  <w:style w:type="paragraph" w:styleId="TOC5">
    <w:name w:val="toc 5"/>
    <w:basedOn w:val="Normal"/>
    <w:next w:val="Normal"/>
    <w:uiPriority w:val="39"/>
    <w:semiHidden/>
    <w:pPr>
      <w:spacing w:after="100"/>
      <w:ind w:left="880"/>
    </w:pPr>
  </w:style>
  <w:style w:type="paragraph" w:styleId="TOC6">
    <w:name w:val="toc 6"/>
    <w:basedOn w:val="Normal"/>
    <w:next w:val="Normal"/>
    <w:uiPriority w:val="39"/>
    <w:semiHidden/>
    <w:pPr>
      <w:spacing w:after="100"/>
      <w:ind w:left="1100"/>
    </w:pPr>
  </w:style>
  <w:style w:type="paragraph" w:styleId="TOC7">
    <w:name w:val="toc 7"/>
    <w:basedOn w:val="Normal"/>
    <w:next w:val="Normal"/>
    <w:uiPriority w:val="39"/>
    <w:semiHidden/>
    <w:pPr>
      <w:spacing w:after="100"/>
      <w:ind w:left="1320"/>
    </w:pPr>
  </w:style>
  <w:style w:type="paragraph" w:styleId="TOC8">
    <w:name w:val="toc 8"/>
    <w:basedOn w:val="Normal"/>
    <w:next w:val="Normal"/>
    <w:uiPriority w:val="39"/>
    <w:semiHidden/>
    <w:pPr>
      <w:spacing w:after="100"/>
      <w:ind w:left="1540"/>
    </w:pPr>
  </w:style>
  <w:style w:type="paragraph" w:styleId="TOC9">
    <w:name w:val="toc 9"/>
    <w:basedOn w:val="Normal"/>
    <w:next w:val="Normal"/>
    <w:uiPriority w:val="39"/>
    <w:semiHidden/>
    <w:pPr>
      <w:spacing w:after="100"/>
      <w:ind w:left="1760"/>
    </w:pPr>
  </w:style>
  <w:style w:type="table" w:styleId="LightShading">
    <w:name w:val="Light Shading"/>
    <w:basedOn w:val="TableNormal"/>
    <w:uiPriority w:val="60"/>
    <w:semiHidden/>
    <w:unhideWhenUsed/>
    <w:rPr>
      <w:color w:val="000000" w:themeColor="text1" w:themeShade="BF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semiHidden/>
    <w:unhideWhenUsed/>
    <w:rPr>
      <w:color w:val="864EA8" w:themeColor="accent1" w:themeShade="BF"/>
    </w:rPr>
    <w:tblPr>
      <w:tblBorders>
        <w:top w:val="single" w:sz="8" w:space="0" w:color="AD84C6" w:themeColor="accent1"/>
        <w:bottom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D84C6" w:themeColor="accent1"/>
          <w:left w:val="nil"/>
          <w:bottom w:val="single" w:sz="8" w:space="0" w:color="AD84C6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D84C6" w:themeColor="accent1"/>
          <w:left w:val="nil"/>
          <w:bottom w:val="single" w:sz="8" w:space="0" w:color="AD84C6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</w:style>
  <w:style w:type="table" w:styleId="LightShading-Accent2">
    <w:name w:val="Light Shading Accent 2"/>
    <w:basedOn w:val="TableNormal"/>
    <w:uiPriority w:val="60"/>
    <w:semiHidden/>
    <w:unhideWhenUsed/>
    <w:rPr>
      <w:color w:val="514DAA" w:themeColor="accent2" w:themeShade="BF"/>
    </w:rPr>
    <w:tblPr>
      <w:tblBorders>
        <w:top w:val="single" w:sz="8" w:space="0" w:color="8784C7" w:themeColor="accent2"/>
        <w:bottom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784C7" w:themeColor="accent2"/>
          <w:left w:val="nil"/>
          <w:bottom w:val="single" w:sz="8" w:space="0" w:color="8784C7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784C7" w:themeColor="accent2"/>
          <w:left w:val="nil"/>
          <w:bottom w:val="single" w:sz="8" w:space="0" w:color="8784C7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</w:style>
  <w:style w:type="table" w:styleId="LightShading-Accent3">
    <w:name w:val="Light Shading Accent 3"/>
    <w:basedOn w:val="TableNormal"/>
    <w:uiPriority w:val="60"/>
    <w:semiHidden/>
    <w:unhideWhenUsed/>
    <w:rPr>
      <w:color w:val="455673" w:themeColor="accent3" w:themeShade="BF"/>
    </w:rPr>
    <w:tblPr>
      <w:tblBorders>
        <w:top w:val="single" w:sz="8" w:space="0" w:color="5D739A" w:themeColor="accent3"/>
        <w:bottom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D739A" w:themeColor="accent3"/>
          <w:left w:val="nil"/>
          <w:bottom w:val="single" w:sz="8" w:space="0" w:color="5D739A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D739A" w:themeColor="accent3"/>
          <w:left w:val="nil"/>
          <w:bottom w:val="single" w:sz="8" w:space="0" w:color="5D739A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</w:style>
  <w:style w:type="table" w:styleId="LightShading-Accent4">
    <w:name w:val="Light Shading Accent 4"/>
    <w:basedOn w:val="TableNormal"/>
    <w:uiPriority w:val="60"/>
    <w:semiHidden/>
    <w:unhideWhenUsed/>
    <w:rPr>
      <w:color w:val="497288" w:themeColor="accent4" w:themeShade="BF"/>
    </w:rPr>
    <w:tblPr>
      <w:tblBorders>
        <w:top w:val="single" w:sz="8" w:space="0" w:color="6997AF" w:themeColor="accent4"/>
        <w:bottom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997AF" w:themeColor="accent4"/>
          <w:left w:val="nil"/>
          <w:bottom w:val="single" w:sz="8" w:space="0" w:color="6997AF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997AF" w:themeColor="accent4"/>
          <w:left w:val="nil"/>
          <w:bottom w:val="single" w:sz="8" w:space="0" w:color="6997AF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</w:style>
  <w:style w:type="table" w:styleId="LightShading-Accent5">
    <w:name w:val="Light Shading Accent 5"/>
    <w:basedOn w:val="TableNormal"/>
    <w:uiPriority w:val="60"/>
    <w:semiHidden/>
    <w:unhideWhenUsed/>
    <w:rPr>
      <w:color w:val="578793" w:themeColor="accent5" w:themeShade="BF"/>
    </w:rPr>
    <w:tblPr>
      <w:tblBorders>
        <w:top w:val="single" w:sz="8" w:space="0" w:color="84ACB6" w:themeColor="accent5"/>
        <w:bottom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4ACB6" w:themeColor="accent5"/>
          <w:left w:val="nil"/>
          <w:bottom w:val="single" w:sz="8" w:space="0" w:color="84ACB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4ACB6" w:themeColor="accent5"/>
          <w:left w:val="nil"/>
          <w:bottom w:val="single" w:sz="8" w:space="0" w:color="84ACB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</w:style>
  <w:style w:type="table" w:styleId="LightShading-Accent6">
    <w:name w:val="Light Shading Accent 6"/>
    <w:basedOn w:val="TableNormal"/>
    <w:uiPriority w:val="60"/>
    <w:semiHidden/>
    <w:unhideWhenUsed/>
    <w:rPr>
      <w:color w:val="536061" w:themeColor="accent6" w:themeShade="BF"/>
    </w:rPr>
    <w:tblPr>
      <w:tblBorders>
        <w:top w:val="single" w:sz="8" w:space="0" w:color="6F8183" w:themeColor="accent6"/>
        <w:bottom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F8183" w:themeColor="accent6"/>
          <w:left w:val="nil"/>
          <w:bottom w:val="single" w:sz="8" w:space="0" w:color="6F8183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F8183" w:themeColor="accent6"/>
          <w:left w:val="nil"/>
          <w:bottom w:val="single" w:sz="8" w:space="0" w:color="6F8183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</w:style>
  <w:style w:type="table" w:styleId="LightList">
    <w:name w:val="Light List"/>
    <w:basedOn w:val="TableNormal"/>
    <w:uiPriority w:val="61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semiHidden/>
    <w:unhideWhenUsed/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band1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</w:style>
  <w:style w:type="table" w:styleId="LightList-Accent2">
    <w:name w:val="Light List Accent 2"/>
    <w:basedOn w:val="TableNormal"/>
    <w:uiPriority w:val="61"/>
    <w:semiHidden/>
    <w:unhideWhenUsed/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band1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</w:style>
  <w:style w:type="table" w:styleId="LightList-Accent3">
    <w:name w:val="Light List Accent 3"/>
    <w:basedOn w:val="TableNormal"/>
    <w:uiPriority w:val="61"/>
    <w:semiHidden/>
    <w:unhideWhenUsed/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band1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</w:style>
  <w:style w:type="table" w:styleId="LightList-Accent4">
    <w:name w:val="Light List Accent 4"/>
    <w:basedOn w:val="TableNormal"/>
    <w:uiPriority w:val="61"/>
    <w:semiHidden/>
    <w:unhideWhenUsed/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band1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</w:style>
  <w:style w:type="table" w:styleId="LightList-Accent5">
    <w:name w:val="Light List Accent 5"/>
    <w:basedOn w:val="TableNormal"/>
    <w:uiPriority w:val="61"/>
    <w:semiHidden/>
    <w:unhideWhenUsed/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band1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</w:style>
  <w:style w:type="table" w:styleId="LightList-Accent6">
    <w:name w:val="Light List Accent 6"/>
    <w:basedOn w:val="TableNormal"/>
    <w:uiPriority w:val="61"/>
    <w:semiHidden/>
    <w:unhideWhenUsed/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band1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</w:style>
  <w:style w:type="table" w:styleId="LightGrid">
    <w:name w:val="Light Grid"/>
    <w:basedOn w:val="TableNormal"/>
    <w:uiPriority w:val="62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</w:tcPr>
    </w:tblStylePr>
  </w:style>
  <w:style w:type="table" w:styleId="LightGrid-Accent1">
    <w:name w:val="Light Grid Accent 1"/>
    <w:basedOn w:val="TableNormal"/>
    <w:uiPriority w:val="62"/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  <w:insideH w:val="single" w:sz="8" w:space="0" w:color="AD84C6" w:themeColor="accent1"/>
        <w:insideV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18" w:space="0" w:color="AD84C6" w:themeColor="accent1"/>
          <w:right w:val="single" w:sz="8" w:space="0" w:color="AD84C6" w:themeColor="accen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band1Vert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  <w:shd w:val="clear" w:color="auto" w:fill="EAE0F1" w:themeFill="accent1" w:themeFillTint="3F"/>
      </w:tcPr>
    </w:tblStylePr>
    <w:tblStylePr w:type="band1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V w:val="single" w:sz="8" w:space="0" w:color="auto"/>
        </w:tcBorders>
        <w:shd w:val="clear" w:color="auto" w:fill="EAE0F1" w:themeFill="accent1" w:themeFillTint="3F"/>
      </w:tcPr>
    </w:tblStylePr>
    <w:tblStylePr w:type="band2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V w:val="single" w:sz="8" w:space="0" w:color="auto"/>
        </w:tcBorders>
      </w:tcPr>
    </w:tblStylePr>
  </w:style>
  <w:style w:type="table" w:styleId="LightGrid-Accent2">
    <w:name w:val="Light Grid Accent 2"/>
    <w:basedOn w:val="TableNormal"/>
    <w:uiPriority w:val="62"/>
    <w:semiHidden/>
    <w:unhideWhenUsed/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  <w:insideH w:val="single" w:sz="8" w:space="0" w:color="8784C7" w:themeColor="accent2"/>
        <w:insideV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18" w:space="0" w:color="8784C7" w:themeColor="accent2"/>
          <w:right w:val="single" w:sz="8" w:space="0" w:color="8784C7" w:themeColor="accent2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band1Vert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  <w:shd w:val="clear" w:color="auto" w:fill="E1E0F1" w:themeFill="accent2" w:themeFillTint="3F"/>
      </w:tcPr>
    </w:tblStylePr>
    <w:tblStylePr w:type="band1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V w:val="single" w:sz="8" w:space="0" w:color="auto"/>
        </w:tcBorders>
        <w:shd w:val="clear" w:color="auto" w:fill="E1E0F1" w:themeFill="accent2" w:themeFillTint="3F"/>
      </w:tcPr>
    </w:tblStylePr>
    <w:tblStylePr w:type="band2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V w:val="single" w:sz="8" w:space="0" w:color="auto"/>
        </w:tcBorders>
      </w:tcPr>
    </w:tblStylePr>
  </w:style>
  <w:style w:type="table" w:styleId="LightGrid-Accent3">
    <w:name w:val="Light Grid Accent 3"/>
    <w:basedOn w:val="TableNormal"/>
    <w:uiPriority w:val="62"/>
    <w:semiHidden/>
    <w:unhideWhenUsed/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  <w:insideH w:val="single" w:sz="8" w:space="0" w:color="5D739A" w:themeColor="accent3"/>
        <w:insideV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18" w:space="0" w:color="5D739A" w:themeColor="accent3"/>
          <w:right w:val="single" w:sz="8" w:space="0" w:color="5D739A" w:themeColor="accent3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band1Vert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  <w:shd w:val="clear" w:color="auto" w:fill="D6DCE6" w:themeFill="accent3" w:themeFillTint="3F"/>
      </w:tcPr>
    </w:tblStylePr>
    <w:tblStylePr w:type="band1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V w:val="single" w:sz="8" w:space="0" w:color="auto"/>
        </w:tcBorders>
        <w:shd w:val="clear" w:color="auto" w:fill="D6DCE6" w:themeFill="accent3" w:themeFillTint="3F"/>
      </w:tcPr>
    </w:tblStylePr>
    <w:tblStylePr w:type="band2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V w:val="single" w:sz="8" w:space="0" w:color="auto"/>
        </w:tcBorders>
      </w:tcPr>
    </w:tblStylePr>
  </w:style>
  <w:style w:type="table" w:styleId="LightGrid-Accent4">
    <w:name w:val="Light Grid Accent 4"/>
    <w:basedOn w:val="TableNormal"/>
    <w:uiPriority w:val="62"/>
    <w:semiHidden/>
    <w:unhideWhenUsed/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  <w:insideH w:val="single" w:sz="8" w:space="0" w:color="6997AF" w:themeColor="accent4"/>
        <w:insideV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18" w:space="0" w:color="6997AF" w:themeColor="accent4"/>
          <w:right w:val="single" w:sz="8" w:space="0" w:color="6997AF" w:themeColor="accent4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band1Vert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  <w:shd w:val="clear" w:color="auto" w:fill="D9E5EB" w:themeFill="accent4" w:themeFillTint="3F"/>
      </w:tcPr>
    </w:tblStylePr>
    <w:tblStylePr w:type="band1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V w:val="single" w:sz="8" w:space="0" w:color="auto"/>
        </w:tcBorders>
        <w:shd w:val="clear" w:color="auto" w:fill="D9E5EB" w:themeFill="accent4" w:themeFillTint="3F"/>
      </w:tcPr>
    </w:tblStylePr>
    <w:tblStylePr w:type="band2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V w:val="single" w:sz="8" w:space="0" w:color="auto"/>
        </w:tcBorders>
      </w:tcPr>
    </w:tblStylePr>
  </w:style>
  <w:style w:type="table" w:styleId="LightGrid-Accent5">
    <w:name w:val="Light Grid Accent 5"/>
    <w:basedOn w:val="TableNormal"/>
    <w:uiPriority w:val="62"/>
    <w:semiHidden/>
    <w:unhideWhenUsed/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  <w:insideH w:val="single" w:sz="8" w:space="0" w:color="84ACB6" w:themeColor="accent5"/>
        <w:insideV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18" w:space="0" w:color="84ACB6" w:themeColor="accent5"/>
          <w:right w:val="single" w:sz="8" w:space="0" w:color="84ACB6" w:themeColor="accent5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band1Vert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  <w:shd w:val="clear" w:color="auto" w:fill="E0EAED" w:themeFill="accent5" w:themeFillTint="3F"/>
      </w:tcPr>
    </w:tblStylePr>
    <w:tblStylePr w:type="band1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V w:val="single" w:sz="8" w:space="0" w:color="auto"/>
        </w:tcBorders>
        <w:shd w:val="clear" w:color="auto" w:fill="E0EAED" w:themeFill="accent5" w:themeFillTint="3F"/>
      </w:tcPr>
    </w:tblStylePr>
    <w:tblStylePr w:type="band2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V w:val="single" w:sz="8" w:space="0" w:color="auto"/>
        </w:tcBorders>
      </w:tcPr>
    </w:tblStylePr>
  </w:style>
  <w:style w:type="table" w:styleId="LightGrid-Accent6">
    <w:name w:val="Light Grid Accent 6"/>
    <w:basedOn w:val="TableNormal"/>
    <w:uiPriority w:val="62"/>
    <w:semiHidden/>
    <w:unhideWhenUsed/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  <w:insideH w:val="single" w:sz="8" w:space="0" w:color="6F8183" w:themeColor="accent6"/>
        <w:insideV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18" w:space="0" w:color="6F8183" w:themeColor="accent6"/>
          <w:right w:val="single" w:sz="8" w:space="0" w:color="6F8183" w:themeColor="accent6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band1Vert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  <w:shd w:val="clear" w:color="auto" w:fill="DBE0E0" w:themeFill="accent6" w:themeFillTint="3F"/>
      </w:tcPr>
    </w:tblStylePr>
    <w:tblStylePr w:type="band1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V w:val="single" w:sz="8" w:space="0" w:color="auto"/>
        </w:tcBorders>
        <w:shd w:val="clear" w:color="auto" w:fill="DBE0E0" w:themeFill="accent6" w:themeFillTint="3F"/>
      </w:tcPr>
    </w:tblStylePr>
    <w:tblStylePr w:type="band2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V w:val="single" w:sz="8" w:space="0" w:color="auto"/>
        </w:tcBorders>
      </w:tcPr>
    </w:tblStylePr>
  </w:style>
  <w:style w:type="table" w:styleId="MediumShading1">
    <w:name w:val="Medium Shading 1"/>
    <w:basedOn w:val="TableNormal"/>
    <w:uiPriority w:val="63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tblPr>
      <w:tblBorders>
        <w:top w:val="single" w:sz="8" w:space="0" w:color="C1A2D4" w:themeColor="accent1" w:themeTint="BF"/>
        <w:left w:val="single" w:sz="8" w:space="0" w:color="C1A2D4" w:themeColor="accent1" w:themeTint="BF"/>
        <w:bottom w:val="single" w:sz="8" w:space="0" w:color="C1A2D4" w:themeColor="accent1" w:themeTint="BF"/>
        <w:right w:val="single" w:sz="8" w:space="0" w:color="C1A2D4" w:themeColor="accent1" w:themeTint="BF"/>
        <w:insideH w:val="single" w:sz="8" w:space="0" w:color="C1A2D4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1A2D4" w:themeColor="accent1" w:themeTint="BF"/>
          <w:left w:val="single" w:sz="8" w:space="0" w:color="C1A2D4" w:themeColor="accent1" w:themeTint="BF"/>
          <w:bottom w:val="single" w:sz="8" w:space="0" w:color="C1A2D4" w:themeColor="accent1" w:themeTint="BF"/>
          <w:right w:val="single" w:sz="8" w:space="0" w:color="C1A2D4" w:themeColor="accent1" w:themeTint="BF"/>
          <w:insideH w:val="nil"/>
          <w:insideV w:val="nil"/>
        </w:tcBorders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1A2D4" w:themeColor="accent1" w:themeTint="BF"/>
          <w:left w:val="single" w:sz="8" w:space="0" w:color="C1A2D4" w:themeColor="accent1" w:themeTint="BF"/>
          <w:bottom w:val="single" w:sz="8" w:space="0" w:color="C1A2D4" w:themeColor="accent1" w:themeTint="BF"/>
          <w:right w:val="single" w:sz="8" w:space="0" w:color="C1A2D4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0F1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AE0F1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semiHidden/>
    <w:unhideWhenUsed/>
    <w:tblPr>
      <w:tblBorders>
        <w:top w:val="single" w:sz="8" w:space="0" w:color="A4A2D5" w:themeColor="accent2" w:themeTint="BF"/>
        <w:left w:val="single" w:sz="8" w:space="0" w:color="A4A2D5" w:themeColor="accent2" w:themeTint="BF"/>
        <w:bottom w:val="single" w:sz="8" w:space="0" w:color="A4A2D5" w:themeColor="accent2" w:themeTint="BF"/>
        <w:right w:val="single" w:sz="8" w:space="0" w:color="A4A2D5" w:themeColor="accent2" w:themeTint="BF"/>
        <w:insideH w:val="single" w:sz="8" w:space="0" w:color="A4A2D5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4A2D5" w:themeColor="accent2" w:themeTint="BF"/>
          <w:left w:val="single" w:sz="8" w:space="0" w:color="A4A2D5" w:themeColor="accent2" w:themeTint="BF"/>
          <w:bottom w:val="single" w:sz="8" w:space="0" w:color="A4A2D5" w:themeColor="accent2" w:themeTint="BF"/>
          <w:right w:val="single" w:sz="8" w:space="0" w:color="A4A2D5" w:themeColor="accent2" w:themeTint="BF"/>
          <w:insideH w:val="nil"/>
          <w:insideV w:val="nil"/>
        </w:tcBorders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4A2D5" w:themeColor="accent2" w:themeTint="BF"/>
          <w:left w:val="single" w:sz="8" w:space="0" w:color="A4A2D5" w:themeColor="accent2" w:themeTint="BF"/>
          <w:bottom w:val="single" w:sz="8" w:space="0" w:color="A4A2D5" w:themeColor="accent2" w:themeTint="BF"/>
          <w:right w:val="single" w:sz="8" w:space="0" w:color="A4A2D5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0F1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1E0F1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semiHidden/>
    <w:unhideWhenUsed/>
    <w:tblPr>
      <w:tblBorders>
        <w:top w:val="single" w:sz="8" w:space="0" w:color="8495B4" w:themeColor="accent3" w:themeTint="BF"/>
        <w:left w:val="single" w:sz="8" w:space="0" w:color="8495B4" w:themeColor="accent3" w:themeTint="BF"/>
        <w:bottom w:val="single" w:sz="8" w:space="0" w:color="8495B4" w:themeColor="accent3" w:themeTint="BF"/>
        <w:right w:val="single" w:sz="8" w:space="0" w:color="8495B4" w:themeColor="accent3" w:themeTint="BF"/>
        <w:insideH w:val="single" w:sz="8" w:space="0" w:color="8495B4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495B4" w:themeColor="accent3" w:themeTint="BF"/>
          <w:left w:val="single" w:sz="8" w:space="0" w:color="8495B4" w:themeColor="accent3" w:themeTint="BF"/>
          <w:bottom w:val="single" w:sz="8" w:space="0" w:color="8495B4" w:themeColor="accent3" w:themeTint="BF"/>
          <w:right w:val="single" w:sz="8" w:space="0" w:color="8495B4" w:themeColor="accent3" w:themeTint="BF"/>
          <w:insideH w:val="nil"/>
          <w:insideV w:val="nil"/>
        </w:tcBorders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95B4" w:themeColor="accent3" w:themeTint="BF"/>
          <w:left w:val="single" w:sz="8" w:space="0" w:color="8495B4" w:themeColor="accent3" w:themeTint="BF"/>
          <w:bottom w:val="single" w:sz="8" w:space="0" w:color="8495B4" w:themeColor="accent3" w:themeTint="BF"/>
          <w:right w:val="single" w:sz="8" w:space="0" w:color="8495B4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DCE6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DCE6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semiHidden/>
    <w:unhideWhenUsed/>
    <w:tblPr>
      <w:tblBorders>
        <w:top w:val="single" w:sz="8" w:space="0" w:color="8EB0C3" w:themeColor="accent4" w:themeTint="BF"/>
        <w:left w:val="single" w:sz="8" w:space="0" w:color="8EB0C3" w:themeColor="accent4" w:themeTint="BF"/>
        <w:bottom w:val="single" w:sz="8" w:space="0" w:color="8EB0C3" w:themeColor="accent4" w:themeTint="BF"/>
        <w:right w:val="single" w:sz="8" w:space="0" w:color="8EB0C3" w:themeColor="accent4" w:themeTint="BF"/>
        <w:insideH w:val="single" w:sz="8" w:space="0" w:color="8EB0C3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EB0C3" w:themeColor="accent4" w:themeTint="BF"/>
          <w:left w:val="single" w:sz="8" w:space="0" w:color="8EB0C3" w:themeColor="accent4" w:themeTint="BF"/>
          <w:bottom w:val="single" w:sz="8" w:space="0" w:color="8EB0C3" w:themeColor="accent4" w:themeTint="BF"/>
          <w:right w:val="single" w:sz="8" w:space="0" w:color="8EB0C3" w:themeColor="accent4" w:themeTint="BF"/>
          <w:insideH w:val="nil"/>
          <w:insideV w:val="nil"/>
        </w:tcBorders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EB0C3" w:themeColor="accent4" w:themeTint="BF"/>
          <w:left w:val="single" w:sz="8" w:space="0" w:color="8EB0C3" w:themeColor="accent4" w:themeTint="BF"/>
          <w:bottom w:val="single" w:sz="8" w:space="0" w:color="8EB0C3" w:themeColor="accent4" w:themeTint="BF"/>
          <w:right w:val="single" w:sz="8" w:space="0" w:color="8EB0C3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5EB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9E5EB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semiHidden/>
    <w:unhideWhenUsed/>
    <w:tblPr>
      <w:tblBorders>
        <w:top w:val="single" w:sz="8" w:space="0" w:color="A2C0C8" w:themeColor="accent5" w:themeTint="BF"/>
        <w:left w:val="single" w:sz="8" w:space="0" w:color="A2C0C8" w:themeColor="accent5" w:themeTint="BF"/>
        <w:bottom w:val="single" w:sz="8" w:space="0" w:color="A2C0C8" w:themeColor="accent5" w:themeTint="BF"/>
        <w:right w:val="single" w:sz="8" w:space="0" w:color="A2C0C8" w:themeColor="accent5" w:themeTint="BF"/>
        <w:insideH w:val="single" w:sz="8" w:space="0" w:color="A2C0C8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2C0C8" w:themeColor="accent5" w:themeTint="BF"/>
          <w:left w:val="single" w:sz="8" w:space="0" w:color="A2C0C8" w:themeColor="accent5" w:themeTint="BF"/>
          <w:bottom w:val="single" w:sz="8" w:space="0" w:color="A2C0C8" w:themeColor="accent5" w:themeTint="BF"/>
          <w:right w:val="single" w:sz="8" w:space="0" w:color="A2C0C8" w:themeColor="accent5" w:themeTint="BF"/>
          <w:insideH w:val="nil"/>
          <w:insideV w:val="nil"/>
        </w:tcBorders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2C0C8" w:themeColor="accent5" w:themeTint="BF"/>
          <w:left w:val="single" w:sz="8" w:space="0" w:color="A2C0C8" w:themeColor="accent5" w:themeTint="BF"/>
          <w:bottom w:val="single" w:sz="8" w:space="0" w:color="A2C0C8" w:themeColor="accent5" w:themeTint="BF"/>
          <w:right w:val="single" w:sz="8" w:space="0" w:color="A2C0C8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0EAED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0EAED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semiHidden/>
    <w:unhideWhenUsed/>
    <w:tblPr>
      <w:tblBorders>
        <w:top w:val="single" w:sz="8" w:space="0" w:color="92A1A2" w:themeColor="accent6" w:themeTint="BF"/>
        <w:left w:val="single" w:sz="8" w:space="0" w:color="92A1A2" w:themeColor="accent6" w:themeTint="BF"/>
        <w:bottom w:val="single" w:sz="8" w:space="0" w:color="92A1A2" w:themeColor="accent6" w:themeTint="BF"/>
        <w:right w:val="single" w:sz="8" w:space="0" w:color="92A1A2" w:themeColor="accent6" w:themeTint="BF"/>
        <w:insideH w:val="single" w:sz="8" w:space="0" w:color="92A1A2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2A1A2" w:themeColor="accent6" w:themeTint="BF"/>
          <w:left w:val="single" w:sz="8" w:space="0" w:color="92A1A2" w:themeColor="accent6" w:themeTint="BF"/>
          <w:bottom w:val="single" w:sz="8" w:space="0" w:color="92A1A2" w:themeColor="accent6" w:themeTint="BF"/>
          <w:right w:val="single" w:sz="8" w:space="0" w:color="92A1A2" w:themeColor="accent6" w:themeTint="BF"/>
          <w:insideH w:val="nil"/>
          <w:insideV w:val="nil"/>
        </w:tcBorders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2A1A2" w:themeColor="accent6" w:themeTint="BF"/>
          <w:left w:val="single" w:sz="8" w:space="0" w:color="92A1A2" w:themeColor="accent6" w:themeTint="BF"/>
          <w:bottom w:val="single" w:sz="8" w:space="0" w:color="92A1A2" w:themeColor="accent6" w:themeTint="BF"/>
          <w:right w:val="single" w:sz="8" w:space="0" w:color="92A1A2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0E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BE0E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Pr>
      <w:color w:val="000000" w:themeColor="text1"/>
    </w:rPr>
    <w:tblPr>
      <w:tblBorders>
        <w:top w:val="single" w:sz="8" w:space="0" w:color="AD84C6" w:themeColor="accent1"/>
        <w:bottom w:val="single" w:sz="8" w:space="0" w:color="AD84C6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AD84C6" w:themeColor="accent1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AD84C6" w:themeColor="accent1"/>
          <w:bottom w:val="single" w:sz="8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AD84C6" w:themeColor="accent1"/>
          <w:bottom w:val="single" w:sz="8" w:space="0" w:color="AD84C6" w:themeColor="accent1"/>
        </w:tcBorders>
      </w:tcPr>
    </w:tblStylePr>
    <w:tblStylePr w:type="band1Vert">
      <w:tblPr/>
      <w:tcPr>
        <w:shd w:val="clear" w:color="auto" w:fill="EAE0F1" w:themeFill="accent1" w:themeFillTint="3F"/>
      </w:tcPr>
    </w:tblStylePr>
    <w:tblStylePr w:type="band1Horz">
      <w:tblPr/>
      <w:tcPr>
        <w:shd w:val="clear" w:color="auto" w:fill="EAE0F1" w:themeFill="accent1" w:themeFillTint="3F"/>
      </w:tcPr>
    </w:tblStylePr>
  </w:style>
  <w:style w:type="table" w:styleId="MediumList1-Accent2">
    <w:name w:val="Medium List 1 Accent 2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8784C7" w:themeColor="accent2"/>
        <w:bottom w:val="single" w:sz="8" w:space="0" w:color="8784C7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784C7" w:themeColor="accent2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8784C7" w:themeColor="accent2"/>
          <w:bottom w:val="single" w:sz="8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784C7" w:themeColor="accent2"/>
          <w:bottom w:val="single" w:sz="8" w:space="0" w:color="8784C7" w:themeColor="accent2"/>
        </w:tcBorders>
      </w:tcPr>
    </w:tblStylePr>
    <w:tblStylePr w:type="band1Vert">
      <w:tblPr/>
      <w:tcPr>
        <w:shd w:val="clear" w:color="auto" w:fill="E1E0F1" w:themeFill="accent2" w:themeFillTint="3F"/>
      </w:tcPr>
    </w:tblStylePr>
    <w:tblStylePr w:type="band1Horz">
      <w:tblPr/>
      <w:tcPr>
        <w:shd w:val="clear" w:color="auto" w:fill="E1E0F1" w:themeFill="accent2" w:themeFillTint="3F"/>
      </w:tcPr>
    </w:tblStylePr>
  </w:style>
  <w:style w:type="table" w:styleId="MediumList1-Accent3">
    <w:name w:val="Medium List 1 Accent 3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5D739A" w:themeColor="accent3"/>
        <w:bottom w:val="single" w:sz="8" w:space="0" w:color="5D739A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5D739A" w:themeColor="accent3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5D739A" w:themeColor="accent3"/>
          <w:bottom w:val="single" w:sz="8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5D739A" w:themeColor="accent3"/>
          <w:bottom w:val="single" w:sz="8" w:space="0" w:color="5D739A" w:themeColor="accent3"/>
        </w:tcBorders>
      </w:tcPr>
    </w:tblStylePr>
    <w:tblStylePr w:type="band1Vert">
      <w:tblPr/>
      <w:tcPr>
        <w:shd w:val="clear" w:color="auto" w:fill="D6DCE6" w:themeFill="accent3" w:themeFillTint="3F"/>
      </w:tcPr>
    </w:tblStylePr>
    <w:tblStylePr w:type="band1Horz">
      <w:tblPr/>
      <w:tcPr>
        <w:shd w:val="clear" w:color="auto" w:fill="D6DCE6" w:themeFill="accent3" w:themeFillTint="3F"/>
      </w:tcPr>
    </w:tblStylePr>
  </w:style>
  <w:style w:type="table" w:styleId="MediumList1-Accent4">
    <w:name w:val="Medium List 1 Accent 4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6997AF" w:themeColor="accent4"/>
        <w:bottom w:val="single" w:sz="8" w:space="0" w:color="6997AF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6997AF" w:themeColor="accent4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6997AF" w:themeColor="accent4"/>
          <w:bottom w:val="single" w:sz="8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6997AF" w:themeColor="accent4"/>
          <w:bottom w:val="single" w:sz="8" w:space="0" w:color="6997AF" w:themeColor="accent4"/>
        </w:tcBorders>
      </w:tcPr>
    </w:tblStylePr>
    <w:tblStylePr w:type="band1Vert">
      <w:tblPr/>
      <w:tcPr>
        <w:shd w:val="clear" w:color="auto" w:fill="D9E5EB" w:themeFill="accent4" w:themeFillTint="3F"/>
      </w:tcPr>
    </w:tblStylePr>
    <w:tblStylePr w:type="band1Horz">
      <w:tblPr/>
      <w:tcPr>
        <w:shd w:val="clear" w:color="auto" w:fill="D9E5EB" w:themeFill="accent4" w:themeFillTint="3F"/>
      </w:tcPr>
    </w:tblStylePr>
  </w:style>
  <w:style w:type="table" w:styleId="MediumList1-Accent5">
    <w:name w:val="Medium List 1 Accent 5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84ACB6" w:themeColor="accent5"/>
        <w:bottom w:val="single" w:sz="8" w:space="0" w:color="84ACB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4ACB6" w:themeColor="accent5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84ACB6" w:themeColor="accent5"/>
          <w:bottom w:val="single" w:sz="8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4ACB6" w:themeColor="accent5"/>
          <w:bottom w:val="single" w:sz="8" w:space="0" w:color="84ACB6" w:themeColor="accent5"/>
        </w:tcBorders>
      </w:tcPr>
    </w:tblStylePr>
    <w:tblStylePr w:type="band1Vert">
      <w:tblPr/>
      <w:tcPr>
        <w:shd w:val="clear" w:color="auto" w:fill="E0EAED" w:themeFill="accent5" w:themeFillTint="3F"/>
      </w:tcPr>
    </w:tblStylePr>
    <w:tblStylePr w:type="band1Horz">
      <w:tblPr/>
      <w:tcPr>
        <w:shd w:val="clear" w:color="auto" w:fill="E0EAED" w:themeFill="accent5" w:themeFillTint="3F"/>
      </w:tcPr>
    </w:tblStylePr>
  </w:style>
  <w:style w:type="table" w:styleId="MediumList1-Accent6">
    <w:name w:val="Medium List 1 Accent 6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6F8183" w:themeColor="accent6"/>
        <w:bottom w:val="single" w:sz="8" w:space="0" w:color="6F8183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6F8183" w:themeColor="accent6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6F8183" w:themeColor="accent6"/>
          <w:bottom w:val="single" w:sz="8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6F8183" w:themeColor="accent6"/>
          <w:bottom w:val="single" w:sz="8" w:space="0" w:color="6F8183" w:themeColor="accent6"/>
        </w:tcBorders>
      </w:tcPr>
    </w:tblStylePr>
    <w:tblStylePr w:type="band1Vert">
      <w:tblPr/>
      <w:tcPr>
        <w:shd w:val="clear" w:color="auto" w:fill="DBE0E0" w:themeFill="accent6" w:themeFillTint="3F"/>
      </w:tcPr>
    </w:tblStylePr>
    <w:tblStylePr w:type="band1Horz">
      <w:tblPr/>
      <w:tcPr>
        <w:shd w:val="clear" w:color="auto" w:fill="DBE0E0" w:themeFill="accent6" w:themeFillTint="3F"/>
      </w:tcPr>
    </w:tblStylePr>
  </w:style>
  <w:style w:type="table" w:styleId="MediumList2">
    <w:name w:val="Medium Lis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AD84C6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AD84C6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AD84C6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AE0F1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784C7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784C7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1E0F1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5D739A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5D739A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5D739A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6DCE6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6997AF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6997AF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6997AF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9E5EB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4ACB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4ACB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4ACB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0EAED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6F8183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6F8183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6F8183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BE0E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semiHidden/>
    <w:unhideWhenUsed/>
    <w:tblPr>
      <w:tblBorders>
        <w:top w:val="single" w:sz="8" w:space="0" w:color="C1A2D4" w:themeColor="accent1" w:themeTint="BF"/>
        <w:left w:val="single" w:sz="8" w:space="0" w:color="C1A2D4" w:themeColor="accent1" w:themeTint="BF"/>
        <w:bottom w:val="single" w:sz="8" w:space="0" w:color="C1A2D4" w:themeColor="accent1" w:themeTint="BF"/>
        <w:right w:val="single" w:sz="8" w:space="0" w:color="C1A2D4" w:themeColor="accent1" w:themeTint="BF"/>
        <w:insideH w:val="single" w:sz="8" w:space="0" w:color="C1A2D4" w:themeColor="accent1" w:themeTint="BF"/>
        <w:insideV w:val="single" w:sz="8" w:space="0" w:color="C1A2D4" w:themeColor="accent1" w:themeTint="BF"/>
      </w:tblBorders>
    </w:tblPr>
    <w:tcPr>
      <w:shd w:val="clear" w:color="auto" w:fill="EAE0F1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1A2D4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shd w:val="clear" w:color="auto" w:fill="D6C1E2" w:themeFill="accent1" w:themeFillTint="7F"/>
      </w:tcPr>
    </w:tblStylePr>
  </w:style>
  <w:style w:type="table" w:styleId="MediumGrid1-Accent2">
    <w:name w:val="Medium Grid 1 Accent 2"/>
    <w:basedOn w:val="TableNormal"/>
    <w:uiPriority w:val="67"/>
    <w:semiHidden/>
    <w:unhideWhenUsed/>
    <w:tblPr>
      <w:tblBorders>
        <w:top w:val="single" w:sz="8" w:space="0" w:color="A4A2D5" w:themeColor="accent2" w:themeTint="BF"/>
        <w:left w:val="single" w:sz="8" w:space="0" w:color="A4A2D5" w:themeColor="accent2" w:themeTint="BF"/>
        <w:bottom w:val="single" w:sz="8" w:space="0" w:color="A4A2D5" w:themeColor="accent2" w:themeTint="BF"/>
        <w:right w:val="single" w:sz="8" w:space="0" w:color="A4A2D5" w:themeColor="accent2" w:themeTint="BF"/>
        <w:insideH w:val="single" w:sz="8" w:space="0" w:color="A4A2D5" w:themeColor="accent2" w:themeTint="BF"/>
        <w:insideV w:val="single" w:sz="8" w:space="0" w:color="A4A2D5" w:themeColor="accent2" w:themeTint="BF"/>
      </w:tblBorders>
    </w:tblPr>
    <w:tcPr>
      <w:shd w:val="clear" w:color="auto" w:fill="E1E0F1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4A2D5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shd w:val="clear" w:color="auto" w:fill="C2C1E3" w:themeFill="accent2" w:themeFillTint="7F"/>
      </w:tcPr>
    </w:tblStylePr>
  </w:style>
  <w:style w:type="table" w:styleId="MediumGrid1-Accent3">
    <w:name w:val="Medium Grid 1 Accent 3"/>
    <w:basedOn w:val="TableNormal"/>
    <w:uiPriority w:val="67"/>
    <w:semiHidden/>
    <w:unhideWhenUsed/>
    <w:tblPr>
      <w:tblBorders>
        <w:top w:val="single" w:sz="8" w:space="0" w:color="8495B4" w:themeColor="accent3" w:themeTint="BF"/>
        <w:left w:val="single" w:sz="8" w:space="0" w:color="8495B4" w:themeColor="accent3" w:themeTint="BF"/>
        <w:bottom w:val="single" w:sz="8" w:space="0" w:color="8495B4" w:themeColor="accent3" w:themeTint="BF"/>
        <w:right w:val="single" w:sz="8" w:space="0" w:color="8495B4" w:themeColor="accent3" w:themeTint="BF"/>
        <w:insideH w:val="single" w:sz="8" w:space="0" w:color="8495B4" w:themeColor="accent3" w:themeTint="BF"/>
        <w:insideV w:val="single" w:sz="8" w:space="0" w:color="8495B4" w:themeColor="accent3" w:themeTint="BF"/>
      </w:tblBorders>
    </w:tblPr>
    <w:tcPr>
      <w:shd w:val="clear" w:color="auto" w:fill="D6DCE6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495B4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MediumGrid1-Accent4">
    <w:name w:val="Medium Grid 1 Accent 4"/>
    <w:basedOn w:val="TableNormal"/>
    <w:uiPriority w:val="67"/>
    <w:semiHidden/>
    <w:unhideWhenUsed/>
    <w:tblPr>
      <w:tblBorders>
        <w:top w:val="single" w:sz="8" w:space="0" w:color="8EB0C3" w:themeColor="accent4" w:themeTint="BF"/>
        <w:left w:val="single" w:sz="8" w:space="0" w:color="8EB0C3" w:themeColor="accent4" w:themeTint="BF"/>
        <w:bottom w:val="single" w:sz="8" w:space="0" w:color="8EB0C3" w:themeColor="accent4" w:themeTint="BF"/>
        <w:right w:val="single" w:sz="8" w:space="0" w:color="8EB0C3" w:themeColor="accent4" w:themeTint="BF"/>
        <w:insideH w:val="single" w:sz="8" w:space="0" w:color="8EB0C3" w:themeColor="accent4" w:themeTint="BF"/>
        <w:insideV w:val="single" w:sz="8" w:space="0" w:color="8EB0C3" w:themeColor="accent4" w:themeTint="BF"/>
      </w:tblBorders>
    </w:tblPr>
    <w:tcPr>
      <w:shd w:val="clear" w:color="auto" w:fill="D9E5EB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EB0C3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shd w:val="clear" w:color="auto" w:fill="B4CBD7" w:themeFill="accent4" w:themeFillTint="7F"/>
      </w:tcPr>
    </w:tblStylePr>
  </w:style>
  <w:style w:type="table" w:styleId="MediumGrid1-Accent5">
    <w:name w:val="Medium Grid 1 Accent 5"/>
    <w:basedOn w:val="TableNormal"/>
    <w:uiPriority w:val="67"/>
    <w:semiHidden/>
    <w:unhideWhenUsed/>
    <w:tblPr>
      <w:tblBorders>
        <w:top w:val="single" w:sz="8" w:space="0" w:color="A2C0C8" w:themeColor="accent5" w:themeTint="BF"/>
        <w:left w:val="single" w:sz="8" w:space="0" w:color="A2C0C8" w:themeColor="accent5" w:themeTint="BF"/>
        <w:bottom w:val="single" w:sz="8" w:space="0" w:color="A2C0C8" w:themeColor="accent5" w:themeTint="BF"/>
        <w:right w:val="single" w:sz="8" w:space="0" w:color="A2C0C8" w:themeColor="accent5" w:themeTint="BF"/>
        <w:insideH w:val="single" w:sz="8" w:space="0" w:color="A2C0C8" w:themeColor="accent5" w:themeTint="BF"/>
        <w:insideV w:val="single" w:sz="8" w:space="0" w:color="A2C0C8" w:themeColor="accent5" w:themeTint="BF"/>
      </w:tblBorders>
    </w:tblPr>
    <w:tcPr>
      <w:shd w:val="clear" w:color="auto" w:fill="E0EAED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2C0C8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shd w:val="clear" w:color="auto" w:fill="C1D5DA" w:themeFill="accent5" w:themeFillTint="7F"/>
      </w:tcPr>
    </w:tblStylePr>
  </w:style>
  <w:style w:type="table" w:styleId="MediumGrid1-Accent6">
    <w:name w:val="Medium Grid 1 Accent 6"/>
    <w:basedOn w:val="TableNormal"/>
    <w:uiPriority w:val="67"/>
    <w:semiHidden/>
    <w:unhideWhenUsed/>
    <w:tblPr>
      <w:tblBorders>
        <w:top w:val="single" w:sz="8" w:space="0" w:color="92A1A2" w:themeColor="accent6" w:themeTint="BF"/>
        <w:left w:val="single" w:sz="8" w:space="0" w:color="92A1A2" w:themeColor="accent6" w:themeTint="BF"/>
        <w:bottom w:val="single" w:sz="8" w:space="0" w:color="92A1A2" w:themeColor="accent6" w:themeTint="BF"/>
        <w:right w:val="single" w:sz="8" w:space="0" w:color="92A1A2" w:themeColor="accent6" w:themeTint="BF"/>
        <w:insideH w:val="single" w:sz="8" w:space="0" w:color="92A1A2" w:themeColor="accent6" w:themeTint="BF"/>
        <w:insideV w:val="single" w:sz="8" w:space="0" w:color="92A1A2" w:themeColor="accent6" w:themeTint="BF"/>
      </w:tblBorders>
    </w:tblPr>
    <w:tcPr>
      <w:shd w:val="clear" w:color="auto" w:fill="DBE0E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2A1A2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shd w:val="clear" w:color="auto" w:fill="B6C0C1" w:themeFill="accent6" w:themeFillTint="7F"/>
      </w:tcPr>
    </w:tblStylePr>
  </w:style>
  <w:style w:type="table" w:styleId="MediumGrid2">
    <w:name w:val="Medium Grid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  <w:insideH w:val="single" w:sz="8" w:space="0" w:color="AD84C6" w:themeColor="accent1"/>
        <w:insideV w:val="single" w:sz="8" w:space="0" w:color="AD84C6" w:themeColor="accent1"/>
      </w:tblBorders>
    </w:tblPr>
    <w:tcPr>
      <w:shd w:val="clear" w:color="auto" w:fill="EAE0F1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F6F2F9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EE6F3" w:themeFill="accent1" w:themeFillTint="33"/>
      </w:tc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D6C1E2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  <w:insideH w:val="single" w:sz="8" w:space="0" w:color="8784C7" w:themeColor="accent2"/>
        <w:insideV w:val="single" w:sz="8" w:space="0" w:color="8784C7" w:themeColor="accent2"/>
      </w:tblBorders>
    </w:tblPr>
    <w:tcPr>
      <w:shd w:val="clear" w:color="auto" w:fill="E1E0F1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3F2F9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6F3" w:themeFill="accent2" w:themeFillTint="33"/>
      </w:tc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2C1E3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  <w:insideH w:val="single" w:sz="8" w:space="0" w:color="5D739A" w:themeColor="accent3"/>
        <w:insideV w:val="single" w:sz="8" w:space="0" w:color="5D739A" w:themeColor="accent3"/>
      </w:tblBorders>
    </w:tblPr>
    <w:tcPr>
      <w:shd w:val="clear" w:color="auto" w:fill="D6DCE6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EEF1F5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EE2EB" w:themeFill="accent3" w:themeFillTint="33"/>
      </w:tc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ADB8CD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  <w:insideH w:val="single" w:sz="8" w:space="0" w:color="6997AF" w:themeColor="accent4"/>
        <w:insideV w:val="single" w:sz="8" w:space="0" w:color="6997AF" w:themeColor="accent4"/>
      </w:tblBorders>
    </w:tblPr>
    <w:tcPr>
      <w:shd w:val="clear" w:color="auto" w:fill="D9E5EB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0F4F7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AEF" w:themeFill="accent4" w:themeFillTint="33"/>
      </w:tc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B4CBD7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  <w:insideH w:val="single" w:sz="8" w:space="0" w:color="84ACB6" w:themeColor="accent5"/>
        <w:insideV w:val="single" w:sz="8" w:space="0" w:color="84ACB6" w:themeColor="accent5"/>
      </w:tblBorders>
    </w:tblPr>
    <w:tcPr>
      <w:shd w:val="clear" w:color="auto" w:fill="E0EAED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F2F6F7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F0" w:themeFill="accent5" w:themeFillTint="33"/>
      </w:tc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1D5DA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  <w:insideH w:val="single" w:sz="8" w:space="0" w:color="6F8183" w:themeColor="accent6"/>
        <w:insideV w:val="single" w:sz="8" w:space="0" w:color="6F8183" w:themeColor="accent6"/>
      </w:tblBorders>
    </w:tblPr>
    <w:tcPr>
      <w:shd w:val="clear" w:color="auto" w:fill="DBE0E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0F2F3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6E6" w:themeFill="accent6" w:themeFillTint="33"/>
      </w:tc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B6C0C1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AE0F1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D84C6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D84C6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6C1E2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D6C1E2" w:themeFill="accent1" w:themeFillTint="7F"/>
      </w:tcPr>
    </w:tblStylePr>
  </w:style>
  <w:style w:type="table" w:styleId="MediumGrid3-Accent2">
    <w:name w:val="Medium Grid 3 Accent 2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1E0F1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784C7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784C7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2C1E3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2C1E3" w:themeFill="accent2" w:themeFillTint="7F"/>
      </w:tcPr>
    </w:tblStylePr>
  </w:style>
  <w:style w:type="table" w:styleId="MediumGrid3-Accent3">
    <w:name w:val="Medium Grid 3 Accent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6DCE6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5D739A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5D739A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DB8CD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ADB8CD" w:themeFill="accent3" w:themeFillTint="7F"/>
      </w:tcPr>
    </w:tblStylePr>
  </w:style>
  <w:style w:type="table" w:styleId="MediumGrid3-Accent4">
    <w:name w:val="Medium Grid 3 Accent 4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9E5EB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997AF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997AF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4CBD7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B4CBD7" w:themeFill="accent4" w:themeFillTint="7F"/>
      </w:tcPr>
    </w:tblStylePr>
  </w:style>
  <w:style w:type="table" w:styleId="MediumGrid3-Accent5">
    <w:name w:val="Medium Grid 3 Accent 5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0EAED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4ACB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4ACB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1D5DA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1D5DA" w:themeFill="accent5" w:themeFillTint="7F"/>
      </w:tcPr>
    </w:tblStylePr>
  </w:style>
  <w:style w:type="table" w:styleId="MediumGrid3-Accent6">
    <w:name w:val="Medium Grid 3 Accent 6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BE0E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F8183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F8183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6C0C1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B6C0C1" w:themeFill="accent6" w:themeFillTint="7F"/>
      </w:tcPr>
    </w:tblStylePr>
  </w:style>
  <w:style w:type="table" w:styleId="DarkList">
    <w:name w:val="Dark List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AD84C6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9347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864EA8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</w:style>
  <w:style w:type="table" w:styleId="DarkList-Accent2">
    <w:name w:val="Dark List Accent 2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8784C7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63371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14DAA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</w:style>
  <w:style w:type="table" w:styleId="DarkList-Accent3">
    <w:name w:val="Dark List Accent 3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5D739A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E394C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455673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</w:style>
  <w:style w:type="table" w:styleId="DarkList-Accent4">
    <w:name w:val="Dark List Accent 4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6997AF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04C5A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497288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</w:style>
  <w:style w:type="table" w:styleId="DarkList-Accent5">
    <w:name w:val="Dark List Accent 5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84ACB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A5A62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78793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</w:style>
  <w:style w:type="table" w:styleId="DarkList-Accent6">
    <w:name w:val="Dark List Accent 6"/>
    <w:basedOn w:val="TableNormal"/>
    <w:uiPriority w:val="70"/>
    <w:rPr>
      <w:color w:val="FFFFFF" w:themeColor="background1"/>
    </w:rPr>
    <w:tblPr>
      <w:tblStyleRowBandSize w:val="1"/>
      <w:tblStyleColBandSize w:val="1"/>
    </w:tblPr>
    <w:tcPr>
      <w:shd w:val="clear" w:color="auto" w:fill="6F8183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74041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36061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</w:style>
  <w:style w:type="table" w:styleId="ColorfulShading">
    <w:name w:val="Colorful Shading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8784C7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8784C7" w:themeColor="accent2"/>
        <w:left w:val="single" w:sz="4" w:space="0" w:color="AD84C6" w:themeColor="accent1"/>
        <w:bottom w:val="single" w:sz="4" w:space="0" w:color="AD84C6" w:themeColor="accent1"/>
        <w:right w:val="single" w:sz="4" w:space="0" w:color="AD84C6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6F2F9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6B3E87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6B3E87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B3E87" w:themeFill="accent1" w:themeFillShade="99"/>
      </w:tcPr>
    </w:tblStylePr>
    <w:tblStylePr w:type="band1Vert">
      <w:tblPr/>
      <w:tcPr>
        <w:shd w:val="clear" w:color="auto" w:fill="DECDE8" w:themeFill="accent1" w:themeFillTint="66"/>
      </w:tcPr>
    </w:tblStylePr>
    <w:tblStylePr w:type="band1Horz">
      <w:tblPr/>
      <w:tcPr>
        <w:shd w:val="clear" w:color="auto" w:fill="D6C1E2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8784C7" w:themeColor="accent2"/>
        <w:left w:val="single" w:sz="4" w:space="0" w:color="8784C7" w:themeColor="accent2"/>
        <w:bottom w:val="single" w:sz="4" w:space="0" w:color="8784C7" w:themeColor="accent2"/>
        <w:right w:val="single" w:sz="4" w:space="0" w:color="8784C7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3F2F9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13E88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13E88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13E88" w:themeFill="accent2" w:themeFillShade="99"/>
      </w:tcPr>
    </w:tblStylePr>
    <w:tblStylePr w:type="band1Vert">
      <w:tblPr/>
      <w:tcPr>
        <w:shd w:val="clear" w:color="auto" w:fill="CECDE8" w:themeFill="accent2" w:themeFillTint="66"/>
      </w:tcPr>
    </w:tblStylePr>
    <w:tblStylePr w:type="band1Horz">
      <w:tblPr/>
      <w:tcPr>
        <w:shd w:val="clear" w:color="auto" w:fill="C2C1E3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6997AF" w:themeColor="accent4"/>
        <w:left w:val="single" w:sz="4" w:space="0" w:color="5D739A" w:themeColor="accent3"/>
        <w:bottom w:val="single" w:sz="4" w:space="0" w:color="5D739A" w:themeColor="accent3"/>
        <w:right w:val="single" w:sz="4" w:space="0" w:color="5D739A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EF1F5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6997AF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37445C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37445C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7445C" w:themeFill="accent3" w:themeFillShade="99"/>
      </w:tcPr>
    </w:tblStylePr>
    <w:tblStylePr w:type="band1Vert">
      <w:tblPr/>
      <w:tcPr>
        <w:shd w:val="clear" w:color="auto" w:fill="BDC6D7" w:themeFill="accent3" w:themeFillTint="66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5D739A" w:themeColor="accent3"/>
        <w:left w:val="single" w:sz="4" w:space="0" w:color="6997AF" w:themeColor="accent4"/>
        <w:bottom w:val="single" w:sz="4" w:space="0" w:color="6997AF" w:themeColor="accent4"/>
        <w:right w:val="single" w:sz="4" w:space="0" w:color="6997AF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0F4F7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5D739A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3A5B6D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3A5B6D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A5B6D" w:themeFill="accent4" w:themeFillShade="99"/>
      </w:tcPr>
    </w:tblStylePr>
    <w:tblStylePr w:type="band1Vert">
      <w:tblPr/>
      <w:tcPr>
        <w:shd w:val="clear" w:color="auto" w:fill="C3D5DF" w:themeFill="accent4" w:themeFillTint="66"/>
      </w:tcPr>
    </w:tblStylePr>
    <w:tblStylePr w:type="band1Horz">
      <w:tblPr/>
      <w:tcPr>
        <w:shd w:val="clear" w:color="auto" w:fill="B4CBD7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6F8183" w:themeColor="accent6"/>
        <w:left w:val="single" w:sz="4" w:space="0" w:color="84ACB6" w:themeColor="accent5"/>
        <w:bottom w:val="single" w:sz="4" w:space="0" w:color="84ACB6" w:themeColor="accent5"/>
        <w:right w:val="single" w:sz="4" w:space="0" w:color="84ACB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F6F7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6F8183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66C76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66C76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66C76" w:themeFill="accent5" w:themeFillShade="99"/>
      </w:tcPr>
    </w:tblStylePr>
    <w:tblStylePr w:type="band1Vert">
      <w:tblPr/>
      <w:tcPr>
        <w:shd w:val="clear" w:color="auto" w:fill="CDDDE1" w:themeFill="accent5" w:themeFillTint="66"/>
      </w:tcPr>
    </w:tblStylePr>
    <w:tblStylePr w:type="band1Horz">
      <w:tblPr/>
      <w:tcPr>
        <w:shd w:val="clear" w:color="auto" w:fill="C1D5DA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Pr>
      <w:color w:val="000000" w:themeColor="text1"/>
    </w:rPr>
    <w:tblPr>
      <w:tblBorders>
        <w:top w:val="single" w:sz="24" w:space="0" w:color="84ACB6" w:themeColor="accent5"/>
        <w:left w:val="single" w:sz="4" w:space="0" w:color="6F8183" w:themeColor="accent6"/>
        <w:bottom w:val="single" w:sz="4" w:space="0" w:color="6F8183" w:themeColor="accent6"/>
        <w:right w:val="single" w:sz="4" w:space="0" w:color="6F8183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0F2F3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4ACB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24D4E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24D4E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24D4E" w:themeFill="accent6" w:themeFillShade="99"/>
      </w:tcPr>
    </w:tblStylePr>
    <w:tblStylePr w:type="band1Vert">
      <w:tblPr/>
      <w:tcPr>
        <w:shd w:val="clear" w:color="auto" w:fill="C4CCCD" w:themeFill="accent6" w:themeFillTint="66"/>
      </w:tcPr>
    </w:tblStylePr>
    <w:tblStylePr w:type="band1Horz">
      <w:tblPr/>
      <w:tcPr>
        <w:shd w:val="clear" w:color="auto" w:fill="B6C0C1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6F2F9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styleId="ColorfulList-Accent2">
    <w:name w:val="Colorful List Accent 2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3F2F9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styleId="ColorfulList-Accent3">
    <w:name w:val="Colorful List Accent 3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EF1F5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4E7A92" w:themeFill="accent4" w:themeFillShade="CC"/>
      </w:tcPr>
    </w:tblStylePr>
    <w:tblStylePr w:type="lastRow">
      <w:rPr>
        <w:b/>
        <w:bCs/>
        <w:color w:val="4E7A9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styleId="ColorfulList-Accent4">
    <w:name w:val="Colorful List Accent 4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0F4F7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4A5B7A" w:themeFill="accent3" w:themeFillShade="CC"/>
      </w:tcPr>
    </w:tblStylePr>
    <w:tblStylePr w:type="lastRow">
      <w:rPr>
        <w:b/>
        <w:bCs/>
        <w:color w:val="4A5B7A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styleId="ColorfulList-Accent5">
    <w:name w:val="Colorful List Accent 5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2F6F7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86668" w:themeFill="accent6" w:themeFillShade="CC"/>
      </w:tcPr>
    </w:tblStylePr>
    <w:tblStylePr w:type="lastRow">
      <w:rPr>
        <w:b/>
        <w:bCs/>
        <w:color w:val="586668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styleId="ColorfulList-Accent6">
    <w:name w:val="Colorful List Accent 6"/>
    <w:basedOn w:val="TableNormal"/>
    <w:uiPriority w:val="72"/>
    <w:qFormat/>
    <w:rPr>
      <w:color w:val="000000" w:themeColor="text1"/>
    </w:rPr>
    <w:tblPr>
      <w:tblStyleRowBandSize w:val="1"/>
      <w:tblStyleColBandSize w:val="1"/>
    </w:tblPr>
    <w:tcPr>
      <w:shd w:val="clear" w:color="auto" w:fill="F0F2F3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D909D" w:themeFill="accent5" w:themeFillShade="CC"/>
      </w:tcPr>
    </w:tblStylePr>
    <w:tblStylePr w:type="lastRow">
      <w:rPr>
        <w:b/>
        <w:bCs/>
        <w:color w:val="5D909D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styleId="ColorfulGrid">
    <w:name w:val="Colorful Grid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EE6F3" w:themeFill="accent1" w:themeFillTint="33"/>
    </w:tcPr>
    <w:tblStylePr w:type="firstRow">
      <w:rPr>
        <w:b/>
        <w:bCs/>
      </w:rPr>
      <w:tblPr/>
      <w:tcPr>
        <w:shd w:val="clear" w:color="auto" w:fill="DECDE8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ECDE8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864EA8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864EA8" w:themeFill="accent1" w:themeFillShade="BF"/>
      </w:tc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shd w:val="clear" w:color="auto" w:fill="D6C1E2" w:themeFill="accent1" w:themeFillTint="7F"/>
      </w:tcPr>
    </w:tblStylePr>
  </w:style>
  <w:style w:type="table" w:styleId="ColorfulGrid-Accent2">
    <w:name w:val="Colorful Grid Accent 2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6E6F3" w:themeFill="accent2" w:themeFillTint="33"/>
    </w:tcPr>
    <w:tblStylePr w:type="firstRow">
      <w:rPr>
        <w:b/>
        <w:bCs/>
      </w:rPr>
      <w:tblPr/>
      <w:tcPr>
        <w:shd w:val="clear" w:color="auto" w:fill="CECDE8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ECDE8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514DAA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514DAA" w:themeFill="accent2" w:themeFillShade="BF"/>
      </w:tc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shd w:val="clear" w:color="auto" w:fill="C2C1E3" w:themeFill="accent2" w:themeFillTint="7F"/>
      </w:tcPr>
    </w:tblStylePr>
  </w:style>
  <w:style w:type="table" w:styleId="ColorfulGrid-Accent3">
    <w:name w:val="Colorful Grid Accent 3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DEE2EB" w:themeFill="accent3" w:themeFillTint="33"/>
    </w:tcPr>
    <w:tblStylePr w:type="firstRow">
      <w:rPr>
        <w:b/>
        <w:bCs/>
      </w:rPr>
      <w:tblPr/>
      <w:tcPr>
        <w:shd w:val="clear" w:color="auto" w:fill="BDC6D7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DC6D7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455673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455673" w:themeFill="accent3" w:themeFillShade="BF"/>
      </w:tc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ColorfulGrid-Accent4">
    <w:name w:val="Colorful Grid Accent 4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1EAEF" w:themeFill="accent4" w:themeFillTint="33"/>
    </w:tcPr>
    <w:tblStylePr w:type="firstRow">
      <w:rPr>
        <w:b/>
        <w:bCs/>
      </w:rPr>
      <w:tblPr/>
      <w:tcPr>
        <w:shd w:val="clear" w:color="auto" w:fill="C3D5DF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3D5DF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497288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497288" w:themeFill="accent4" w:themeFillShade="BF"/>
      </w:tc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shd w:val="clear" w:color="auto" w:fill="B4CBD7" w:themeFill="accent4" w:themeFillTint="7F"/>
      </w:tcPr>
    </w:tblStylePr>
  </w:style>
  <w:style w:type="table" w:styleId="ColorfulGrid-Accent5">
    <w:name w:val="Colorful Grid Accent 5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6EEF0" w:themeFill="accent5" w:themeFillTint="33"/>
    </w:tcPr>
    <w:tblStylePr w:type="firstRow">
      <w:rPr>
        <w:b/>
        <w:bCs/>
      </w:rPr>
      <w:tblPr/>
      <w:tcPr>
        <w:shd w:val="clear" w:color="auto" w:fill="CDDDE1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DDDE1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578793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578793" w:themeFill="accent5" w:themeFillShade="BF"/>
      </w:tc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shd w:val="clear" w:color="auto" w:fill="C1D5DA" w:themeFill="accent5" w:themeFillTint="7F"/>
      </w:tcPr>
    </w:tblStylePr>
  </w:style>
  <w:style w:type="table" w:styleId="ColorfulGrid-Accent6">
    <w:name w:val="Colorful Grid Accent 6"/>
    <w:basedOn w:val="TableNormal"/>
    <w:uiPriority w:val="73"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1E6E6" w:themeFill="accent6" w:themeFillTint="33"/>
    </w:tcPr>
    <w:tblStylePr w:type="firstRow">
      <w:rPr>
        <w:b/>
        <w:bCs/>
      </w:rPr>
      <w:tblPr/>
      <w:tcPr>
        <w:shd w:val="clear" w:color="auto" w:fill="C4CCCD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4CCCD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536061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536061" w:themeFill="accent6" w:themeFillShade="BF"/>
      </w:tc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shd w:val="clear" w:color="auto" w:fill="B6C0C1" w:themeFill="accent6" w:themeFillTint="7F"/>
      </w:tcPr>
    </w:tblStylePr>
  </w:style>
  <w:style w:type="character" w:customStyle="1" w:styleId="TitleChar">
    <w:name w:val="Title Char"/>
    <w:basedOn w:val="DefaultParagraphFont"/>
    <w:link w:val="Title"/>
    <w:uiPriority w:val="10"/>
    <w:rsid w:val="00AD29D0"/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character" w:styleId="PlaceholderText">
    <w:name w:val="Placeholder Text"/>
    <w:basedOn w:val="DefaultParagraphFont"/>
    <w:uiPriority w:val="99"/>
    <w:semiHidden/>
    <w:rPr>
      <w:color w:val="455673" w:themeColor="accent3" w:themeShade="BF"/>
    </w:rPr>
  </w:style>
  <w:style w:type="character" w:customStyle="1" w:styleId="HeaderChar">
    <w:name w:val="Header Char"/>
    <w:basedOn w:val="DefaultParagraphFont"/>
    <w:link w:val="Header"/>
    <w:uiPriority w:val="99"/>
    <w:rPr>
      <w:color w:val="000000" w:themeColor="text1"/>
      <w:sz w:val="20"/>
    </w:rPr>
  </w:style>
  <w:style w:type="character" w:customStyle="1" w:styleId="FooterChar">
    <w:name w:val="Footer Char"/>
    <w:basedOn w:val="DefaultParagraphFont"/>
    <w:link w:val="Footer"/>
    <w:uiPriority w:val="99"/>
    <w:rPr>
      <w:color w:val="AD84C6" w:themeColor="accent1"/>
      <w:sz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Pr>
      <w:color w:val="auto"/>
      <w:sz w:val="20"/>
      <w:szCs w:val="20"/>
      <w:lang w:eastAsia="en-US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Pr>
      <w:rFonts w:ascii="Segoe UI" w:hAnsi="Segoe UI" w:cs="Segoe UI"/>
      <w:color w:val="000000" w:themeColor="text1"/>
      <w:sz w:val="20"/>
    </w:rPr>
  </w:style>
  <w:style w:type="character" w:customStyle="1" w:styleId="Heading1Char">
    <w:name w:val="Heading 1 Char"/>
    <w:basedOn w:val="DefaultParagraphFont"/>
    <w:link w:val="Heading1"/>
    <w:uiPriority w:val="9"/>
    <w:rsid w:val="00AD29D0"/>
    <w:rPr>
      <w:rFonts w:asciiTheme="majorHAnsi" w:eastAsiaTheme="majorEastAsia" w:hAnsiTheme="majorHAnsi" w:cstheme="majorBidi"/>
      <w:color w:val="536061" w:themeColor="accent6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AD29D0"/>
    <w:rPr>
      <w:rFonts w:asciiTheme="majorHAnsi" w:eastAsiaTheme="majorEastAsia" w:hAnsiTheme="majorHAnsi" w:cstheme="majorBidi"/>
      <w:color w:val="536061" w:themeColor="accent6" w:themeShade="BF"/>
      <w:sz w:val="28"/>
      <w:szCs w:val="28"/>
    </w:rPr>
  </w:style>
  <w:style w:type="paragraph" w:customStyle="1" w:styleId="Bibliography1">
    <w:name w:val="Bibliography1"/>
    <w:basedOn w:val="Normal"/>
    <w:next w:val="Normal"/>
    <w:uiPriority w:val="37"/>
    <w:semiHidden/>
  </w:style>
  <w:style w:type="character" w:customStyle="1" w:styleId="BodyTextChar">
    <w:name w:val="Body Text Char"/>
    <w:basedOn w:val="DefaultParagraphFont"/>
    <w:link w:val="BodyText"/>
    <w:uiPriority w:val="99"/>
    <w:semiHidden/>
    <w:rPr>
      <w:color w:val="000000" w:themeColor="text1"/>
      <w:sz w:val="20"/>
    </w:rPr>
  </w:style>
  <w:style w:type="character" w:customStyle="1" w:styleId="BodyText2Char">
    <w:name w:val="Body Text 2 Char"/>
    <w:basedOn w:val="DefaultParagraphFont"/>
    <w:link w:val="BodyText2"/>
    <w:uiPriority w:val="99"/>
    <w:semiHidden/>
    <w:rPr>
      <w:color w:val="000000" w:themeColor="text1"/>
      <w:sz w:val="20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qFormat/>
    <w:rPr>
      <w:color w:val="000000" w:themeColor="text1"/>
      <w:sz w:val="20"/>
      <w:szCs w:val="16"/>
    </w:rPr>
  </w:style>
  <w:style w:type="character" w:customStyle="1" w:styleId="BodyTextFirstIndentChar">
    <w:name w:val="Body Text First Indent Char"/>
    <w:basedOn w:val="BodyTextChar"/>
    <w:link w:val="BodyTextFirstIndent"/>
    <w:uiPriority w:val="99"/>
    <w:semiHidden/>
    <w:rPr>
      <w:color w:val="000000" w:themeColor="text1"/>
      <w:sz w:val="20"/>
    </w:r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Pr>
      <w:color w:val="000000" w:themeColor="text1"/>
      <w:sz w:val="20"/>
    </w:r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semiHidden/>
    <w:rPr>
      <w:color w:val="000000" w:themeColor="text1"/>
      <w:sz w:val="20"/>
    </w:r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Pr>
      <w:color w:val="000000" w:themeColor="text1"/>
      <w:sz w:val="20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Pr>
      <w:color w:val="000000" w:themeColor="text1"/>
      <w:sz w:val="20"/>
      <w:szCs w:val="16"/>
    </w:rPr>
  </w:style>
  <w:style w:type="character" w:customStyle="1" w:styleId="BookTitle1">
    <w:name w:val="Book Title1"/>
    <w:basedOn w:val="DefaultParagraphFont"/>
    <w:uiPriority w:val="33"/>
    <w:semiHidden/>
    <w:rPr>
      <w:b/>
      <w:bCs/>
      <w:i/>
      <w:iCs/>
      <w:spacing w:val="5"/>
    </w:rPr>
  </w:style>
  <w:style w:type="character" w:customStyle="1" w:styleId="ClosingChar">
    <w:name w:val="Closing Char"/>
    <w:basedOn w:val="DefaultParagraphFont"/>
    <w:link w:val="Closing"/>
    <w:uiPriority w:val="2"/>
    <w:semiHidden/>
  </w:style>
  <w:style w:type="character" w:customStyle="1" w:styleId="CommentSubjectChar">
    <w:name w:val="Comment Subject Char"/>
    <w:basedOn w:val="CommentTextChar"/>
    <w:link w:val="CommentSubject"/>
    <w:uiPriority w:val="99"/>
    <w:semiHidden/>
    <w:rPr>
      <w:b/>
      <w:bCs/>
      <w:color w:val="auto"/>
      <w:sz w:val="20"/>
      <w:szCs w:val="20"/>
      <w:lang w:eastAsia="en-US"/>
    </w:rPr>
  </w:style>
  <w:style w:type="character" w:customStyle="1" w:styleId="DateChar">
    <w:name w:val="Date Char"/>
    <w:basedOn w:val="DefaultParagraphFont"/>
    <w:link w:val="Date"/>
    <w:uiPriority w:val="1"/>
    <w:semiHidden/>
  </w:style>
  <w:style w:type="character" w:customStyle="1" w:styleId="DocumentMapChar">
    <w:name w:val="Document Map Char"/>
    <w:basedOn w:val="DefaultParagraphFont"/>
    <w:link w:val="DocumentMap"/>
    <w:uiPriority w:val="99"/>
    <w:semiHidden/>
    <w:rPr>
      <w:rFonts w:ascii="Segoe UI" w:hAnsi="Segoe UI" w:cs="Segoe UI"/>
      <w:color w:val="000000" w:themeColor="text1"/>
      <w:sz w:val="20"/>
      <w:szCs w:val="16"/>
    </w:rPr>
  </w:style>
  <w:style w:type="character" w:customStyle="1" w:styleId="E-mailSignatureChar">
    <w:name w:val="E-mail Signature Char"/>
    <w:basedOn w:val="DefaultParagraphFont"/>
    <w:link w:val="E-mailSignature"/>
    <w:uiPriority w:val="99"/>
    <w:semiHidden/>
    <w:rPr>
      <w:color w:val="000000" w:themeColor="text1"/>
      <w:sz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Pr>
      <w:color w:val="000000" w:themeColor="text1"/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Pr>
      <w:color w:val="000000" w:themeColor="text1"/>
      <w:sz w:val="20"/>
      <w:szCs w:val="20"/>
    </w:rPr>
  </w:style>
  <w:style w:type="table" w:customStyle="1" w:styleId="GridTable1Light1">
    <w:name w:val="Grid Table 1 Light1"/>
    <w:basedOn w:val="TableNormal"/>
    <w:uiPriority w:val="46"/>
    <w:tblPr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11">
    <w:name w:val="Grid Table 1 Light - Accent 11"/>
    <w:basedOn w:val="TableNormal"/>
    <w:uiPriority w:val="46"/>
    <w:tblPr>
      <w:tblBorders>
        <w:top w:val="single" w:sz="4" w:space="0" w:color="DECDE8" w:themeColor="accent1" w:themeTint="66"/>
        <w:left w:val="single" w:sz="4" w:space="0" w:color="DECDE8" w:themeColor="accent1" w:themeTint="66"/>
        <w:bottom w:val="single" w:sz="4" w:space="0" w:color="DECDE8" w:themeColor="accent1" w:themeTint="66"/>
        <w:right w:val="single" w:sz="4" w:space="0" w:color="DECDE8" w:themeColor="accent1" w:themeTint="66"/>
        <w:insideH w:val="single" w:sz="4" w:space="0" w:color="DECDE8" w:themeColor="accent1" w:themeTint="66"/>
        <w:insideV w:val="single" w:sz="4" w:space="0" w:color="DECDE8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21">
    <w:name w:val="Grid Table 1 Light - Accent 21"/>
    <w:basedOn w:val="TableNormal"/>
    <w:uiPriority w:val="46"/>
    <w:tblPr>
      <w:tblBorders>
        <w:top w:val="single" w:sz="4" w:space="0" w:color="CECDE8" w:themeColor="accent2" w:themeTint="66"/>
        <w:left w:val="single" w:sz="4" w:space="0" w:color="CECDE8" w:themeColor="accent2" w:themeTint="66"/>
        <w:bottom w:val="single" w:sz="4" w:space="0" w:color="CECDE8" w:themeColor="accent2" w:themeTint="66"/>
        <w:right w:val="single" w:sz="4" w:space="0" w:color="CECDE8" w:themeColor="accent2" w:themeTint="66"/>
        <w:insideH w:val="single" w:sz="4" w:space="0" w:color="CECDE8" w:themeColor="accent2" w:themeTint="66"/>
        <w:insideV w:val="single" w:sz="4" w:space="0" w:color="CECDE8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31">
    <w:name w:val="Grid Table 1 Light - Accent 31"/>
    <w:basedOn w:val="TableNormal"/>
    <w:uiPriority w:val="46"/>
    <w:tblPr>
      <w:tblBorders>
        <w:top w:val="single" w:sz="4" w:space="0" w:color="BDC6D7" w:themeColor="accent3" w:themeTint="66"/>
        <w:left w:val="single" w:sz="4" w:space="0" w:color="BDC6D7" w:themeColor="accent3" w:themeTint="66"/>
        <w:bottom w:val="single" w:sz="4" w:space="0" w:color="BDC6D7" w:themeColor="accent3" w:themeTint="66"/>
        <w:right w:val="single" w:sz="4" w:space="0" w:color="BDC6D7" w:themeColor="accent3" w:themeTint="66"/>
        <w:insideH w:val="single" w:sz="4" w:space="0" w:color="BDC6D7" w:themeColor="accent3" w:themeTint="66"/>
        <w:insideV w:val="single" w:sz="4" w:space="0" w:color="BDC6D7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41">
    <w:name w:val="Grid Table 1 Light - Accent 41"/>
    <w:basedOn w:val="TableNormal"/>
    <w:uiPriority w:val="46"/>
    <w:tblPr>
      <w:tblBorders>
        <w:top w:val="single" w:sz="4" w:space="0" w:color="C3D5DF" w:themeColor="accent4" w:themeTint="66"/>
        <w:left w:val="single" w:sz="4" w:space="0" w:color="C3D5DF" w:themeColor="accent4" w:themeTint="66"/>
        <w:bottom w:val="single" w:sz="4" w:space="0" w:color="C3D5DF" w:themeColor="accent4" w:themeTint="66"/>
        <w:right w:val="single" w:sz="4" w:space="0" w:color="C3D5DF" w:themeColor="accent4" w:themeTint="66"/>
        <w:insideH w:val="single" w:sz="4" w:space="0" w:color="C3D5DF" w:themeColor="accent4" w:themeTint="66"/>
        <w:insideV w:val="single" w:sz="4" w:space="0" w:color="C3D5DF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51">
    <w:name w:val="Grid Table 1 Light - Accent 51"/>
    <w:basedOn w:val="TableNormal"/>
    <w:uiPriority w:val="46"/>
    <w:tblPr>
      <w:tblBorders>
        <w:top w:val="single" w:sz="4" w:space="0" w:color="CDDDE1" w:themeColor="accent5" w:themeTint="66"/>
        <w:left w:val="single" w:sz="4" w:space="0" w:color="CDDDE1" w:themeColor="accent5" w:themeTint="66"/>
        <w:bottom w:val="single" w:sz="4" w:space="0" w:color="CDDDE1" w:themeColor="accent5" w:themeTint="66"/>
        <w:right w:val="single" w:sz="4" w:space="0" w:color="CDDDE1" w:themeColor="accent5" w:themeTint="66"/>
        <w:insideH w:val="single" w:sz="4" w:space="0" w:color="CDDDE1" w:themeColor="accent5" w:themeTint="66"/>
        <w:insideV w:val="single" w:sz="4" w:space="0" w:color="CDDDE1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61">
    <w:name w:val="Grid Table 1 Light - Accent 61"/>
    <w:basedOn w:val="TableNormal"/>
    <w:uiPriority w:val="46"/>
    <w:tblPr>
      <w:tblBorders>
        <w:top w:val="single" w:sz="4" w:space="0" w:color="C4CCCD" w:themeColor="accent6" w:themeTint="66"/>
        <w:left w:val="single" w:sz="4" w:space="0" w:color="C4CCCD" w:themeColor="accent6" w:themeTint="66"/>
        <w:bottom w:val="single" w:sz="4" w:space="0" w:color="C4CCCD" w:themeColor="accent6" w:themeTint="66"/>
        <w:right w:val="single" w:sz="4" w:space="0" w:color="C4CCCD" w:themeColor="accent6" w:themeTint="66"/>
        <w:insideH w:val="single" w:sz="4" w:space="0" w:color="C4CCCD" w:themeColor="accent6" w:themeTint="66"/>
        <w:insideV w:val="single" w:sz="4" w:space="0" w:color="C4CCCD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21">
    <w:name w:val="Grid Table 21"/>
    <w:basedOn w:val="TableNormal"/>
    <w:uiPriority w:val="47"/>
    <w:tblPr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2-Accent11">
    <w:name w:val="Grid Table 2 - Accent 11"/>
    <w:basedOn w:val="TableNormal"/>
    <w:uiPriority w:val="47"/>
    <w:tblPr>
      <w:tblBorders>
        <w:top w:val="single" w:sz="2" w:space="0" w:color="CDB5DC" w:themeColor="accent1" w:themeTint="99"/>
        <w:bottom w:val="single" w:sz="2" w:space="0" w:color="CDB5DC" w:themeColor="accent1" w:themeTint="99"/>
        <w:insideH w:val="single" w:sz="2" w:space="0" w:color="CDB5DC" w:themeColor="accent1" w:themeTint="99"/>
        <w:insideV w:val="single" w:sz="2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DB5DC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DB5DC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2-Accent21">
    <w:name w:val="Grid Table 2 - Accent 21"/>
    <w:basedOn w:val="TableNormal"/>
    <w:uiPriority w:val="47"/>
    <w:tblPr>
      <w:tblBorders>
        <w:top w:val="single" w:sz="2" w:space="0" w:color="B6B5DD" w:themeColor="accent2" w:themeTint="99"/>
        <w:bottom w:val="single" w:sz="2" w:space="0" w:color="B6B5DD" w:themeColor="accent2" w:themeTint="99"/>
        <w:insideH w:val="single" w:sz="2" w:space="0" w:color="B6B5DD" w:themeColor="accent2" w:themeTint="99"/>
        <w:insideV w:val="single" w:sz="2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6B5DD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6B5DD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2-Accent31">
    <w:name w:val="Grid Table 2 - Accent 31"/>
    <w:basedOn w:val="TableNormal"/>
    <w:uiPriority w:val="47"/>
    <w:tblPr>
      <w:tblBorders>
        <w:top w:val="single" w:sz="2" w:space="0" w:color="9CAAC3" w:themeColor="accent3" w:themeTint="99"/>
        <w:bottom w:val="single" w:sz="2" w:space="0" w:color="9CAAC3" w:themeColor="accent3" w:themeTint="99"/>
        <w:insideH w:val="single" w:sz="2" w:space="0" w:color="9CAAC3" w:themeColor="accent3" w:themeTint="99"/>
        <w:insideV w:val="single" w:sz="2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9CAAC3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9CAAC3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2-Accent41">
    <w:name w:val="Grid Table 2 - Accent 41"/>
    <w:basedOn w:val="TableNormal"/>
    <w:uiPriority w:val="47"/>
    <w:tblPr>
      <w:tblBorders>
        <w:top w:val="single" w:sz="2" w:space="0" w:color="A5C0CF" w:themeColor="accent4" w:themeTint="99"/>
        <w:bottom w:val="single" w:sz="2" w:space="0" w:color="A5C0CF" w:themeColor="accent4" w:themeTint="99"/>
        <w:insideH w:val="single" w:sz="2" w:space="0" w:color="A5C0CF" w:themeColor="accent4" w:themeTint="99"/>
        <w:insideV w:val="single" w:sz="2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A5C0CF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A5C0CF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2-Accent51">
    <w:name w:val="Grid Table 2 - Accent 51"/>
    <w:basedOn w:val="TableNormal"/>
    <w:uiPriority w:val="47"/>
    <w:tblPr>
      <w:tblBorders>
        <w:top w:val="single" w:sz="2" w:space="0" w:color="B5CDD3" w:themeColor="accent5" w:themeTint="99"/>
        <w:bottom w:val="single" w:sz="2" w:space="0" w:color="B5CDD3" w:themeColor="accent5" w:themeTint="99"/>
        <w:insideH w:val="single" w:sz="2" w:space="0" w:color="B5CDD3" w:themeColor="accent5" w:themeTint="99"/>
        <w:insideV w:val="single" w:sz="2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5CDD3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5CDD3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2-Accent61">
    <w:name w:val="Grid Table 2 - Accent 61"/>
    <w:basedOn w:val="TableNormal"/>
    <w:uiPriority w:val="47"/>
    <w:tblPr>
      <w:tblBorders>
        <w:top w:val="single" w:sz="2" w:space="0" w:color="A7B3B5" w:themeColor="accent6" w:themeTint="99"/>
        <w:bottom w:val="single" w:sz="2" w:space="0" w:color="A7B3B5" w:themeColor="accent6" w:themeTint="99"/>
        <w:insideH w:val="single" w:sz="2" w:space="0" w:color="A7B3B5" w:themeColor="accent6" w:themeTint="99"/>
        <w:insideV w:val="single" w:sz="2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A7B3B5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A7B3B5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31">
    <w:name w:val="Grid Table 31"/>
    <w:basedOn w:val="TableNormal"/>
    <w:uiPriority w:val="48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3-Accent11">
    <w:name w:val="Grid Table 3 - Accent 11"/>
    <w:basedOn w:val="TableNormal"/>
    <w:uiPriority w:val="48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bottom w:val="single" w:sz="4" w:space="0" w:color="CDB5DC" w:themeColor="accent1" w:themeTint="99"/>
        </w:tcBorders>
      </w:tcPr>
    </w:tblStylePr>
    <w:tblStylePr w:type="nwCell">
      <w:tblPr/>
      <w:tcPr>
        <w:tcBorders>
          <w:bottom w:val="single" w:sz="4" w:space="0" w:color="CDB5DC" w:themeColor="accent1" w:themeTint="99"/>
        </w:tcBorders>
      </w:tcPr>
    </w:tblStylePr>
    <w:tblStylePr w:type="seCell">
      <w:tblPr/>
      <w:tcPr>
        <w:tcBorders>
          <w:top w:val="single" w:sz="4" w:space="0" w:color="CDB5DC" w:themeColor="accent1" w:themeTint="99"/>
        </w:tcBorders>
      </w:tcPr>
    </w:tblStylePr>
    <w:tblStylePr w:type="swCell">
      <w:tblPr/>
      <w:tcPr>
        <w:tcBorders>
          <w:top w:val="single" w:sz="4" w:space="0" w:color="CDB5DC" w:themeColor="accent1" w:themeTint="99"/>
        </w:tcBorders>
      </w:tcPr>
    </w:tblStylePr>
  </w:style>
  <w:style w:type="table" w:customStyle="1" w:styleId="GridTable3-Accent21">
    <w:name w:val="Grid Table 3 - Accent 21"/>
    <w:basedOn w:val="TableNormal"/>
    <w:uiPriority w:val="48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bottom w:val="single" w:sz="4" w:space="0" w:color="B6B5DD" w:themeColor="accent2" w:themeTint="99"/>
        </w:tcBorders>
      </w:tcPr>
    </w:tblStylePr>
    <w:tblStylePr w:type="nwCell">
      <w:tblPr/>
      <w:tcPr>
        <w:tcBorders>
          <w:bottom w:val="single" w:sz="4" w:space="0" w:color="B6B5DD" w:themeColor="accent2" w:themeTint="99"/>
        </w:tcBorders>
      </w:tcPr>
    </w:tblStylePr>
    <w:tblStylePr w:type="seCell">
      <w:tblPr/>
      <w:tcPr>
        <w:tcBorders>
          <w:top w:val="single" w:sz="4" w:space="0" w:color="B6B5DD" w:themeColor="accent2" w:themeTint="99"/>
        </w:tcBorders>
      </w:tcPr>
    </w:tblStylePr>
    <w:tblStylePr w:type="swCell">
      <w:tblPr/>
      <w:tcPr>
        <w:tcBorders>
          <w:top w:val="single" w:sz="4" w:space="0" w:color="B6B5DD" w:themeColor="accent2" w:themeTint="99"/>
        </w:tcBorders>
      </w:tcPr>
    </w:tblStylePr>
  </w:style>
  <w:style w:type="table" w:customStyle="1" w:styleId="GridTable3-Accent31">
    <w:name w:val="Grid Table 3 - Accent 31"/>
    <w:basedOn w:val="TableNormal"/>
    <w:uiPriority w:val="48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bottom w:val="single" w:sz="4" w:space="0" w:color="9CAAC3" w:themeColor="accent3" w:themeTint="99"/>
        </w:tcBorders>
      </w:tcPr>
    </w:tblStylePr>
    <w:tblStylePr w:type="nwCell">
      <w:tblPr/>
      <w:tcPr>
        <w:tcBorders>
          <w:bottom w:val="single" w:sz="4" w:space="0" w:color="9CAAC3" w:themeColor="accent3" w:themeTint="99"/>
        </w:tcBorders>
      </w:tcPr>
    </w:tblStylePr>
    <w:tblStylePr w:type="seCell">
      <w:tblPr/>
      <w:tcPr>
        <w:tcBorders>
          <w:top w:val="single" w:sz="4" w:space="0" w:color="9CAAC3" w:themeColor="accent3" w:themeTint="99"/>
        </w:tcBorders>
      </w:tcPr>
    </w:tblStylePr>
    <w:tblStylePr w:type="swCell">
      <w:tblPr/>
      <w:tcPr>
        <w:tcBorders>
          <w:top w:val="single" w:sz="4" w:space="0" w:color="9CAAC3" w:themeColor="accent3" w:themeTint="99"/>
        </w:tcBorders>
      </w:tcPr>
    </w:tblStylePr>
  </w:style>
  <w:style w:type="table" w:customStyle="1" w:styleId="GridTable3-Accent41">
    <w:name w:val="Grid Table 3 - Accent 41"/>
    <w:basedOn w:val="TableNormal"/>
    <w:uiPriority w:val="48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bottom w:val="single" w:sz="4" w:space="0" w:color="A5C0CF" w:themeColor="accent4" w:themeTint="99"/>
        </w:tcBorders>
      </w:tcPr>
    </w:tblStylePr>
    <w:tblStylePr w:type="nwCell">
      <w:tblPr/>
      <w:tcPr>
        <w:tcBorders>
          <w:bottom w:val="single" w:sz="4" w:space="0" w:color="A5C0CF" w:themeColor="accent4" w:themeTint="99"/>
        </w:tcBorders>
      </w:tcPr>
    </w:tblStylePr>
    <w:tblStylePr w:type="seCell">
      <w:tblPr/>
      <w:tcPr>
        <w:tcBorders>
          <w:top w:val="single" w:sz="4" w:space="0" w:color="A5C0CF" w:themeColor="accent4" w:themeTint="99"/>
        </w:tcBorders>
      </w:tcPr>
    </w:tblStylePr>
    <w:tblStylePr w:type="swCell">
      <w:tblPr/>
      <w:tcPr>
        <w:tcBorders>
          <w:top w:val="single" w:sz="4" w:space="0" w:color="A5C0CF" w:themeColor="accent4" w:themeTint="99"/>
        </w:tcBorders>
      </w:tcPr>
    </w:tblStylePr>
  </w:style>
  <w:style w:type="table" w:customStyle="1" w:styleId="GridTable3-Accent51">
    <w:name w:val="Grid Table 3 - Accent 51"/>
    <w:basedOn w:val="TableNormal"/>
    <w:uiPriority w:val="48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bottom w:val="single" w:sz="4" w:space="0" w:color="B5CDD3" w:themeColor="accent5" w:themeTint="99"/>
        </w:tcBorders>
      </w:tcPr>
    </w:tblStylePr>
    <w:tblStylePr w:type="nwCell">
      <w:tblPr/>
      <w:tcPr>
        <w:tcBorders>
          <w:bottom w:val="single" w:sz="4" w:space="0" w:color="B5CDD3" w:themeColor="accent5" w:themeTint="99"/>
        </w:tcBorders>
      </w:tcPr>
    </w:tblStylePr>
    <w:tblStylePr w:type="seCell">
      <w:tblPr/>
      <w:tcPr>
        <w:tcBorders>
          <w:top w:val="single" w:sz="4" w:space="0" w:color="B5CDD3" w:themeColor="accent5" w:themeTint="99"/>
        </w:tcBorders>
      </w:tcPr>
    </w:tblStylePr>
    <w:tblStylePr w:type="swCell">
      <w:tblPr/>
      <w:tcPr>
        <w:tcBorders>
          <w:top w:val="single" w:sz="4" w:space="0" w:color="B5CDD3" w:themeColor="accent5" w:themeTint="99"/>
        </w:tcBorders>
      </w:tcPr>
    </w:tblStylePr>
  </w:style>
  <w:style w:type="table" w:customStyle="1" w:styleId="GridTable3-Accent61">
    <w:name w:val="Grid Table 3 - Accent 61"/>
    <w:basedOn w:val="TableNormal"/>
    <w:uiPriority w:val="48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bottom w:val="single" w:sz="4" w:space="0" w:color="A7B3B5" w:themeColor="accent6" w:themeTint="99"/>
        </w:tcBorders>
      </w:tcPr>
    </w:tblStylePr>
    <w:tblStylePr w:type="nwCell">
      <w:tblPr/>
      <w:tcPr>
        <w:tcBorders>
          <w:bottom w:val="single" w:sz="4" w:space="0" w:color="A7B3B5" w:themeColor="accent6" w:themeTint="99"/>
        </w:tcBorders>
      </w:tcPr>
    </w:tblStylePr>
    <w:tblStylePr w:type="seCell">
      <w:tblPr/>
      <w:tcPr>
        <w:tcBorders>
          <w:top w:val="single" w:sz="4" w:space="0" w:color="A7B3B5" w:themeColor="accent6" w:themeTint="99"/>
        </w:tcBorders>
      </w:tcPr>
    </w:tblStylePr>
    <w:tblStylePr w:type="swCell">
      <w:tblPr/>
      <w:tcPr>
        <w:tcBorders>
          <w:top w:val="single" w:sz="4" w:space="0" w:color="A7B3B5" w:themeColor="accent6" w:themeTint="99"/>
        </w:tcBorders>
      </w:tcPr>
    </w:tblStylePr>
  </w:style>
  <w:style w:type="table" w:customStyle="1" w:styleId="GridTable41">
    <w:name w:val="Grid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4-Accent11">
    <w:name w:val="Grid Table 4 - Accent 11"/>
    <w:basedOn w:val="TableNormal"/>
    <w:uiPriority w:val="49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D84C6" w:themeColor="accent1"/>
          <w:left w:val="single" w:sz="4" w:space="0" w:color="AD84C6" w:themeColor="accent1"/>
          <w:bottom w:val="single" w:sz="4" w:space="0" w:color="AD84C6" w:themeColor="accent1"/>
          <w:right w:val="single" w:sz="4" w:space="0" w:color="AD84C6" w:themeColor="accent1"/>
          <w:insideH w:val="nil"/>
          <w:insideV w:val="nil"/>
        </w:tcBorders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4-Accent21">
    <w:name w:val="Grid Table 4 - Accent 21"/>
    <w:basedOn w:val="TableNormal"/>
    <w:uiPriority w:val="49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784C7" w:themeColor="accent2"/>
          <w:left w:val="single" w:sz="4" w:space="0" w:color="8784C7" w:themeColor="accent2"/>
          <w:bottom w:val="single" w:sz="4" w:space="0" w:color="8784C7" w:themeColor="accent2"/>
          <w:right w:val="single" w:sz="4" w:space="0" w:color="8784C7" w:themeColor="accent2"/>
          <w:insideH w:val="nil"/>
          <w:insideV w:val="nil"/>
        </w:tcBorders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4-Accent31">
    <w:name w:val="Grid Table 4 - Accent 31"/>
    <w:basedOn w:val="TableNormal"/>
    <w:uiPriority w:val="49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D739A" w:themeColor="accent3"/>
          <w:left w:val="single" w:sz="4" w:space="0" w:color="5D739A" w:themeColor="accent3"/>
          <w:bottom w:val="single" w:sz="4" w:space="0" w:color="5D739A" w:themeColor="accent3"/>
          <w:right w:val="single" w:sz="4" w:space="0" w:color="5D739A" w:themeColor="accent3"/>
          <w:insideH w:val="nil"/>
          <w:insideV w:val="nil"/>
        </w:tcBorders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4-Accent41">
    <w:name w:val="Grid Table 4 - Accent 41"/>
    <w:basedOn w:val="TableNormal"/>
    <w:uiPriority w:val="49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997AF" w:themeColor="accent4"/>
          <w:left w:val="single" w:sz="4" w:space="0" w:color="6997AF" w:themeColor="accent4"/>
          <w:bottom w:val="single" w:sz="4" w:space="0" w:color="6997AF" w:themeColor="accent4"/>
          <w:right w:val="single" w:sz="4" w:space="0" w:color="6997AF" w:themeColor="accent4"/>
          <w:insideH w:val="nil"/>
          <w:insideV w:val="nil"/>
        </w:tcBorders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4-Accent51">
    <w:name w:val="Grid Table 4 - Accent 51"/>
    <w:basedOn w:val="TableNormal"/>
    <w:uiPriority w:val="49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4ACB6" w:themeColor="accent5"/>
          <w:left w:val="single" w:sz="4" w:space="0" w:color="84ACB6" w:themeColor="accent5"/>
          <w:bottom w:val="single" w:sz="4" w:space="0" w:color="84ACB6" w:themeColor="accent5"/>
          <w:right w:val="single" w:sz="4" w:space="0" w:color="84ACB6" w:themeColor="accent5"/>
          <w:insideH w:val="nil"/>
          <w:insideV w:val="nil"/>
        </w:tcBorders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4-Accent61">
    <w:name w:val="Grid Table 4 - Accent 61"/>
    <w:basedOn w:val="TableNormal"/>
    <w:uiPriority w:val="49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F8183" w:themeColor="accent6"/>
          <w:left w:val="single" w:sz="4" w:space="0" w:color="6F8183" w:themeColor="accent6"/>
          <w:bottom w:val="single" w:sz="4" w:space="0" w:color="6F8183" w:themeColor="accent6"/>
          <w:right w:val="single" w:sz="4" w:space="0" w:color="6F8183" w:themeColor="accent6"/>
          <w:insideH w:val="nil"/>
          <w:insideV w:val="nil"/>
        </w:tcBorders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5Dark1">
    <w:name w:val="Grid Table 5 Dark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customStyle="1" w:styleId="GridTable5Dark-Accent11">
    <w:name w:val="Grid Table 5 Dark - Accent 1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EE6F3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AD84C6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AD84C6" w:themeFill="accent1"/>
      </w:tcPr>
    </w:tblStylePr>
    <w:tblStylePr w:type="band1Vert">
      <w:tblPr/>
      <w:tcPr>
        <w:shd w:val="clear" w:color="auto" w:fill="DECDE8" w:themeFill="accent1" w:themeFillTint="66"/>
      </w:tcPr>
    </w:tblStylePr>
    <w:tblStylePr w:type="band1Horz">
      <w:tblPr/>
      <w:tcPr>
        <w:shd w:val="clear" w:color="auto" w:fill="DECDE8" w:themeFill="accent1" w:themeFillTint="66"/>
      </w:tcPr>
    </w:tblStylePr>
  </w:style>
  <w:style w:type="table" w:customStyle="1" w:styleId="GridTable5Dark-Accent21">
    <w:name w:val="Grid Table 5 Dark - Accent 2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F3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784C7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784C7" w:themeFill="accent2"/>
      </w:tcPr>
    </w:tblStylePr>
    <w:tblStylePr w:type="band1Vert">
      <w:tblPr/>
      <w:tcPr>
        <w:shd w:val="clear" w:color="auto" w:fill="CECDE8" w:themeFill="accent2" w:themeFillTint="66"/>
      </w:tcPr>
    </w:tblStylePr>
    <w:tblStylePr w:type="band1Horz">
      <w:tblPr/>
      <w:tcPr>
        <w:shd w:val="clear" w:color="auto" w:fill="CECDE8" w:themeFill="accent2" w:themeFillTint="66"/>
      </w:tcPr>
    </w:tblStylePr>
  </w:style>
  <w:style w:type="table" w:customStyle="1" w:styleId="GridTable5Dark-Accent31">
    <w:name w:val="Grid Table 5 Dark - Accent 3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EE2EB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5D739A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5D739A" w:themeFill="accent3"/>
      </w:tcPr>
    </w:tblStylePr>
    <w:tblStylePr w:type="band1Vert">
      <w:tblPr/>
      <w:tcPr>
        <w:shd w:val="clear" w:color="auto" w:fill="BDC6D7" w:themeFill="accent3" w:themeFillTint="66"/>
      </w:tcPr>
    </w:tblStylePr>
    <w:tblStylePr w:type="band1Horz">
      <w:tblPr/>
      <w:tcPr>
        <w:shd w:val="clear" w:color="auto" w:fill="BDC6D7" w:themeFill="accent3" w:themeFillTint="66"/>
      </w:tcPr>
    </w:tblStylePr>
  </w:style>
  <w:style w:type="table" w:customStyle="1" w:styleId="GridTable5Dark-Accent41">
    <w:name w:val="Grid Table 5 Dark - Accent 4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1EAEF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6997AF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6997AF" w:themeFill="accent4"/>
      </w:tcPr>
    </w:tblStylePr>
    <w:tblStylePr w:type="band1Vert">
      <w:tblPr/>
      <w:tcPr>
        <w:shd w:val="clear" w:color="auto" w:fill="C3D5DF" w:themeFill="accent4" w:themeFillTint="66"/>
      </w:tcPr>
    </w:tblStylePr>
    <w:tblStylePr w:type="band1Horz">
      <w:tblPr/>
      <w:tcPr>
        <w:shd w:val="clear" w:color="auto" w:fill="C3D5DF" w:themeFill="accent4" w:themeFillTint="66"/>
      </w:tcPr>
    </w:tblStylePr>
  </w:style>
  <w:style w:type="table" w:customStyle="1" w:styleId="GridTable5Dark-Accent51">
    <w:name w:val="Grid Table 5 Dark - Accent 5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EF0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4ACB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4ACB6" w:themeFill="accent5"/>
      </w:tcPr>
    </w:tblStylePr>
    <w:tblStylePr w:type="band1Vert">
      <w:tblPr/>
      <w:tcPr>
        <w:shd w:val="clear" w:color="auto" w:fill="CDDDE1" w:themeFill="accent5" w:themeFillTint="66"/>
      </w:tcPr>
    </w:tblStylePr>
    <w:tblStylePr w:type="band1Horz">
      <w:tblPr/>
      <w:tcPr>
        <w:shd w:val="clear" w:color="auto" w:fill="CDDDE1" w:themeFill="accent5" w:themeFillTint="66"/>
      </w:tcPr>
    </w:tblStylePr>
  </w:style>
  <w:style w:type="table" w:customStyle="1" w:styleId="GridTable5Dark-Accent61">
    <w:name w:val="Grid Table 5 Dark - Accent 6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1E6E6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6F8183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6F8183" w:themeFill="accent6"/>
      </w:tcPr>
    </w:tblStylePr>
    <w:tblStylePr w:type="band1Vert">
      <w:tblPr/>
      <w:tcPr>
        <w:shd w:val="clear" w:color="auto" w:fill="C4CCCD" w:themeFill="accent6" w:themeFillTint="66"/>
      </w:tcPr>
    </w:tblStylePr>
    <w:tblStylePr w:type="band1Horz">
      <w:tblPr/>
      <w:tcPr>
        <w:shd w:val="clear" w:color="auto" w:fill="C4CCCD" w:themeFill="accent6" w:themeFillTint="66"/>
      </w:tcPr>
    </w:tblStylePr>
  </w:style>
  <w:style w:type="table" w:customStyle="1" w:styleId="GridTable6Colorful1">
    <w:name w:val="Grid Table 6 Colorful1"/>
    <w:basedOn w:val="TableNormal"/>
    <w:uiPriority w:val="51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6Colorful-Accent11">
    <w:name w:val="Grid Table 6 Colorful - Accent 11"/>
    <w:basedOn w:val="TableNormal"/>
    <w:uiPriority w:val="51"/>
    <w:rPr>
      <w:color w:val="864EA8" w:themeColor="accent1" w:themeShade="BF"/>
    </w:rPr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6Colorful-Accent21">
    <w:name w:val="Grid Table 6 Colorful - Accent 21"/>
    <w:basedOn w:val="TableNormal"/>
    <w:uiPriority w:val="51"/>
    <w:rPr>
      <w:color w:val="514DAA" w:themeColor="accent2" w:themeShade="BF"/>
    </w:rPr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6Colorful-Accent31">
    <w:name w:val="Grid Table 6 Colorful - Accent 31"/>
    <w:basedOn w:val="TableNormal"/>
    <w:uiPriority w:val="51"/>
    <w:rPr>
      <w:color w:val="455673" w:themeColor="accent3" w:themeShade="BF"/>
    </w:rPr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6Colorful-Accent41">
    <w:name w:val="Grid Table 6 Colorful - Accent 41"/>
    <w:basedOn w:val="TableNormal"/>
    <w:uiPriority w:val="51"/>
    <w:rPr>
      <w:color w:val="497288" w:themeColor="accent4" w:themeShade="BF"/>
    </w:rPr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6Colorful-Accent51">
    <w:name w:val="Grid Table 6 Colorful - Accent 51"/>
    <w:basedOn w:val="TableNormal"/>
    <w:uiPriority w:val="51"/>
    <w:rPr>
      <w:color w:val="578793" w:themeColor="accent5" w:themeShade="BF"/>
    </w:rPr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6Colorful-Accent61">
    <w:name w:val="Grid Table 6 Colorful - Accent 61"/>
    <w:basedOn w:val="TableNormal"/>
    <w:uiPriority w:val="51"/>
    <w:rPr>
      <w:color w:val="536061" w:themeColor="accent6" w:themeShade="BF"/>
    </w:rPr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7Colorful1">
    <w:name w:val="Grid Table 7 Colorful1"/>
    <w:basedOn w:val="TableNormal"/>
    <w:uiPriority w:val="52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7Colorful-Accent11">
    <w:name w:val="Grid Table 7 Colorful - Accent 11"/>
    <w:basedOn w:val="TableNormal"/>
    <w:uiPriority w:val="52"/>
    <w:rPr>
      <w:color w:val="864EA8" w:themeColor="accent1" w:themeShade="BF"/>
    </w:rPr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bottom w:val="single" w:sz="4" w:space="0" w:color="CDB5DC" w:themeColor="accent1" w:themeTint="99"/>
        </w:tcBorders>
      </w:tcPr>
    </w:tblStylePr>
    <w:tblStylePr w:type="nwCell">
      <w:tblPr/>
      <w:tcPr>
        <w:tcBorders>
          <w:bottom w:val="single" w:sz="4" w:space="0" w:color="CDB5DC" w:themeColor="accent1" w:themeTint="99"/>
        </w:tcBorders>
      </w:tcPr>
    </w:tblStylePr>
    <w:tblStylePr w:type="seCell">
      <w:tblPr/>
      <w:tcPr>
        <w:tcBorders>
          <w:top w:val="single" w:sz="4" w:space="0" w:color="CDB5DC" w:themeColor="accent1" w:themeTint="99"/>
        </w:tcBorders>
      </w:tcPr>
    </w:tblStylePr>
    <w:tblStylePr w:type="swCell">
      <w:tblPr/>
      <w:tcPr>
        <w:tcBorders>
          <w:top w:val="single" w:sz="4" w:space="0" w:color="CDB5DC" w:themeColor="accent1" w:themeTint="99"/>
        </w:tcBorders>
      </w:tcPr>
    </w:tblStylePr>
  </w:style>
  <w:style w:type="table" w:customStyle="1" w:styleId="GridTable7Colorful-Accent21">
    <w:name w:val="Grid Table 7 Colorful - Accent 21"/>
    <w:basedOn w:val="TableNormal"/>
    <w:uiPriority w:val="52"/>
    <w:rPr>
      <w:color w:val="514DAA" w:themeColor="accent2" w:themeShade="BF"/>
    </w:rPr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bottom w:val="single" w:sz="4" w:space="0" w:color="B6B5DD" w:themeColor="accent2" w:themeTint="99"/>
        </w:tcBorders>
      </w:tcPr>
    </w:tblStylePr>
    <w:tblStylePr w:type="nwCell">
      <w:tblPr/>
      <w:tcPr>
        <w:tcBorders>
          <w:bottom w:val="single" w:sz="4" w:space="0" w:color="B6B5DD" w:themeColor="accent2" w:themeTint="99"/>
        </w:tcBorders>
      </w:tcPr>
    </w:tblStylePr>
    <w:tblStylePr w:type="seCell">
      <w:tblPr/>
      <w:tcPr>
        <w:tcBorders>
          <w:top w:val="single" w:sz="4" w:space="0" w:color="B6B5DD" w:themeColor="accent2" w:themeTint="99"/>
        </w:tcBorders>
      </w:tcPr>
    </w:tblStylePr>
    <w:tblStylePr w:type="swCell">
      <w:tblPr/>
      <w:tcPr>
        <w:tcBorders>
          <w:top w:val="single" w:sz="4" w:space="0" w:color="B6B5DD" w:themeColor="accent2" w:themeTint="99"/>
        </w:tcBorders>
      </w:tcPr>
    </w:tblStylePr>
  </w:style>
  <w:style w:type="table" w:customStyle="1" w:styleId="GridTable7Colorful-Accent31">
    <w:name w:val="Grid Table 7 Colorful - Accent 31"/>
    <w:basedOn w:val="TableNormal"/>
    <w:uiPriority w:val="52"/>
    <w:rPr>
      <w:color w:val="455673" w:themeColor="accent3" w:themeShade="BF"/>
    </w:rPr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bottom w:val="single" w:sz="4" w:space="0" w:color="9CAAC3" w:themeColor="accent3" w:themeTint="99"/>
        </w:tcBorders>
      </w:tcPr>
    </w:tblStylePr>
    <w:tblStylePr w:type="nwCell">
      <w:tblPr/>
      <w:tcPr>
        <w:tcBorders>
          <w:bottom w:val="single" w:sz="4" w:space="0" w:color="9CAAC3" w:themeColor="accent3" w:themeTint="99"/>
        </w:tcBorders>
      </w:tcPr>
    </w:tblStylePr>
    <w:tblStylePr w:type="seCell">
      <w:tblPr/>
      <w:tcPr>
        <w:tcBorders>
          <w:top w:val="single" w:sz="4" w:space="0" w:color="9CAAC3" w:themeColor="accent3" w:themeTint="99"/>
        </w:tcBorders>
      </w:tcPr>
    </w:tblStylePr>
    <w:tblStylePr w:type="swCell">
      <w:tblPr/>
      <w:tcPr>
        <w:tcBorders>
          <w:top w:val="single" w:sz="4" w:space="0" w:color="9CAAC3" w:themeColor="accent3" w:themeTint="99"/>
        </w:tcBorders>
      </w:tcPr>
    </w:tblStylePr>
  </w:style>
  <w:style w:type="table" w:customStyle="1" w:styleId="GridTable7Colorful-Accent41">
    <w:name w:val="Grid Table 7 Colorful - Accent 41"/>
    <w:basedOn w:val="TableNormal"/>
    <w:uiPriority w:val="52"/>
    <w:rPr>
      <w:color w:val="497288" w:themeColor="accent4" w:themeShade="BF"/>
    </w:rPr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bottom w:val="single" w:sz="4" w:space="0" w:color="A5C0CF" w:themeColor="accent4" w:themeTint="99"/>
        </w:tcBorders>
      </w:tcPr>
    </w:tblStylePr>
    <w:tblStylePr w:type="nwCell">
      <w:tblPr/>
      <w:tcPr>
        <w:tcBorders>
          <w:bottom w:val="single" w:sz="4" w:space="0" w:color="A5C0CF" w:themeColor="accent4" w:themeTint="99"/>
        </w:tcBorders>
      </w:tcPr>
    </w:tblStylePr>
    <w:tblStylePr w:type="seCell">
      <w:tblPr/>
      <w:tcPr>
        <w:tcBorders>
          <w:top w:val="single" w:sz="4" w:space="0" w:color="A5C0CF" w:themeColor="accent4" w:themeTint="99"/>
        </w:tcBorders>
      </w:tcPr>
    </w:tblStylePr>
    <w:tblStylePr w:type="swCell">
      <w:tblPr/>
      <w:tcPr>
        <w:tcBorders>
          <w:top w:val="single" w:sz="4" w:space="0" w:color="A5C0CF" w:themeColor="accent4" w:themeTint="99"/>
        </w:tcBorders>
      </w:tcPr>
    </w:tblStylePr>
  </w:style>
  <w:style w:type="table" w:customStyle="1" w:styleId="GridTable7Colorful-Accent51">
    <w:name w:val="Grid Table 7 Colorful - Accent 51"/>
    <w:basedOn w:val="TableNormal"/>
    <w:uiPriority w:val="52"/>
    <w:rPr>
      <w:color w:val="578793" w:themeColor="accent5" w:themeShade="BF"/>
    </w:rPr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bottom w:val="single" w:sz="4" w:space="0" w:color="B5CDD3" w:themeColor="accent5" w:themeTint="99"/>
        </w:tcBorders>
      </w:tcPr>
    </w:tblStylePr>
    <w:tblStylePr w:type="nwCell">
      <w:tblPr/>
      <w:tcPr>
        <w:tcBorders>
          <w:bottom w:val="single" w:sz="4" w:space="0" w:color="B5CDD3" w:themeColor="accent5" w:themeTint="99"/>
        </w:tcBorders>
      </w:tcPr>
    </w:tblStylePr>
    <w:tblStylePr w:type="seCell">
      <w:tblPr/>
      <w:tcPr>
        <w:tcBorders>
          <w:top w:val="single" w:sz="4" w:space="0" w:color="B5CDD3" w:themeColor="accent5" w:themeTint="99"/>
        </w:tcBorders>
      </w:tcPr>
    </w:tblStylePr>
    <w:tblStylePr w:type="swCell">
      <w:tblPr/>
      <w:tcPr>
        <w:tcBorders>
          <w:top w:val="single" w:sz="4" w:space="0" w:color="B5CDD3" w:themeColor="accent5" w:themeTint="99"/>
        </w:tcBorders>
      </w:tcPr>
    </w:tblStylePr>
  </w:style>
  <w:style w:type="table" w:customStyle="1" w:styleId="GridTable7Colorful-Accent61">
    <w:name w:val="Grid Table 7 Colorful - Accent 61"/>
    <w:basedOn w:val="TableNormal"/>
    <w:uiPriority w:val="52"/>
    <w:rPr>
      <w:color w:val="536061" w:themeColor="accent6" w:themeShade="BF"/>
    </w:rPr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bottom w:val="single" w:sz="4" w:space="0" w:color="A7B3B5" w:themeColor="accent6" w:themeTint="99"/>
        </w:tcBorders>
      </w:tcPr>
    </w:tblStylePr>
    <w:tblStylePr w:type="nwCell">
      <w:tblPr/>
      <w:tcPr>
        <w:tcBorders>
          <w:bottom w:val="single" w:sz="4" w:space="0" w:color="A7B3B5" w:themeColor="accent6" w:themeTint="99"/>
        </w:tcBorders>
      </w:tcPr>
    </w:tblStylePr>
    <w:tblStylePr w:type="seCell">
      <w:tblPr/>
      <w:tcPr>
        <w:tcBorders>
          <w:top w:val="single" w:sz="4" w:space="0" w:color="A7B3B5" w:themeColor="accent6" w:themeTint="99"/>
        </w:tcBorders>
      </w:tcPr>
    </w:tblStylePr>
    <w:tblStylePr w:type="swCell">
      <w:tblPr/>
      <w:tcPr>
        <w:tcBorders>
          <w:top w:val="single" w:sz="4" w:space="0" w:color="A7B3B5" w:themeColor="accent6" w:themeTint="99"/>
        </w:tcBorders>
      </w:tcPr>
    </w:tblStylePr>
  </w:style>
  <w:style w:type="character" w:customStyle="1" w:styleId="Hashtag1">
    <w:name w:val="Hashtag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D29D0"/>
    <w:rPr>
      <w:rFonts w:asciiTheme="majorHAnsi" w:eastAsiaTheme="majorEastAsia" w:hAnsiTheme="majorHAnsi" w:cstheme="majorBidi"/>
      <w:color w:val="536061" w:themeColor="accent6" w:themeShade="B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D29D0"/>
    <w:rPr>
      <w:rFonts w:asciiTheme="majorHAnsi" w:eastAsiaTheme="majorEastAsia" w:hAnsiTheme="majorHAnsi" w:cstheme="majorBidi"/>
      <w:color w:val="6F8183" w:themeColor="accent6"/>
      <w:sz w:val="22"/>
      <w:szCs w:val="22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D29D0"/>
    <w:rPr>
      <w:rFonts w:asciiTheme="majorHAnsi" w:eastAsiaTheme="majorEastAsia" w:hAnsiTheme="majorHAnsi" w:cstheme="majorBidi"/>
      <w:i/>
      <w:iCs/>
      <w:color w:val="6F8183" w:themeColor="accent6"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D29D0"/>
    <w:rPr>
      <w:rFonts w:asciiTheme="majorHAnsi" w:eastAsiaTheme="majorEastAsia" w:hAnsiTheme="majorHAnsi" w:cstheme="majorBidi"/>
      <w:color w:val="6F8183" w:themeColor="accent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D29D0"/>
    <w:rPr>
      <w:rFonts w:asciiTheme="majorHAnsi" w:eastAsiaTheme="majorEastAsia" w:hAnsiTheme="majorHAnsi" w:cstheme="majorBidi"/>
      <w:b/>
      <w:bCs/>
      <w:color w:val="6F8183" w:themeColor="accent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D29D0"/>
    <w:rPr>
      <w:rFonts w:asciiTheme="majorHAnsi" w:eastAsiaTheme="majorEastAsia" w:hAnsiTheme="majorHAnsi" w:cstheme="majorBidi"/>
      <w:b/>
      <w:bCs/>
      <w:i/>
      <w:iCs/>
      <w:color w:val="6F8183" w:themeColor="accent6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D29D0"/>
    <w:rPr>
      <w:rFonts w:asciiTheme="majorHAnsi" w:eastAsiaTheme="majorEastAsia" w:hAnsiTheme="majorHAnsi" w:cstheme="majorBidi"/>
      <w:i/>
      <w:iCs/>
      <w:color w:val="6F8183" w:themeColor="accent6"/>
      <w:sz w:val="20"/>
      <w:szCs w:val="20"/>
    </w:rPr>
  </w:style>
  <w:style w:type="character" w:customStyle="1" w:styleId="HTMLAddressChar">
    <w:name w:val="HTML Address Char"/>
    <w:basedOn w:val="DefaultParagraphFont"/>
    <w:link w:val="HTMLAddress"/>
    <w:uiPriority w:val="99"/>
    <w:semiHidden/>
    <w:rPr>
      <w:i/>
      <w:iCs/>
      <w:color w:val="000000" w:themeColor="text1"/>
      <w:sz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Pr>
      <w:rFonts w:ascii="Consolas" w:hAnsi="Consolas"/>
      <w:color w:val="000000" w:themeColor="text1"/>
      <w:sz w:val="20"/>
      <w:szCs w:val="20"/>
    </w:rPr>
  </w:style>
  <w:style w:type="character" w:customStyle="1" w:styleId="IntenseEmphasis1">
    <w:name w:val="Intense Emphasis1"/>
    <w:basedOn w:val="DefaultParagraphFont"/>
    <w:uiPriority w:val="21"/>
    <w:semiHidden/>
    <w:rPr>
      <w:i/>
      <w:iCs/>
      <w:color w:val="AD84C6" w:themeColor="accent1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D29D0"/>
    <w:pPr>
      <w:spacing w:before="160" w:after="160" w:line="264" w:lineRule="auto"/>
      <w:ind w:left="720" w:right="720"/>
      <w:jc w:val="center"/>
    </w:pPr>
    <w:rPr>
      <w:rFonts w:asciiTheme="majorHAnsi" w:eastAsiaTheme="majorEastAsia" w:hAnsiTheme="majorHAnsi" w:cstheme="majorBidi"/>
      <w:i/>
      <w:iCs/>
      <w:color w:val="6F8183" w:themeColor="accent6"/>
      <w:sz w:val="32"/>
      <w:szCs w:val="3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D29D0"/>
    <w:rPr>
      <w:rFonts w:asciiTheme="majorHAnsi" w:eastAsiaTheme="majorEastAsia" w:hAnsiTheme="majorHAnsi" w:cstheme="majorBidi"/>
      <w:i/>
      <w:iCs/>
      <w:color w:val="6F8183" w:themeColor="accent6"/>
      <w:sz w:val="32"/>
      <w:szCs w:val="32"/>
    </w:rPr>
  </w:style>
  <w:style w:type="character" w:customStyle="1" w:styleId="IntenseReference1">
    <w:name w:val="Intense Reference1"/>
    <w:basedOn w:val="DefaultParagraphFont"/>
    <w:uiPriority w:val="32"/>
    <w:semiHidden/>
    <w:rPr>
      <w:b/>
      <w:bCs/>
      <w:smallCaps/>
      <w:color w:val="AD84C6" w:themeColor="accent1"/>
      <w:spacing w:val="5"/>
    </w:rPr>
  </w:style>
  <w:style w:type="paragraph" w:styleId="ListParagraph">
    <w:name w:val="List Paragraph"/>
    <w:basedOn w:val="Normal"/>
    <w:uiPriority w:val="34"/>
    <w:qFormat/>
    <w:rsid w:val="002B14B4"/>
    <w:pPr>
      <w:ind w:left="720"/>
      <w:contextualSpacing/>
    </w:pPr>
  </w:style>
  <w:style w:type="table" w:customStyle="1" w:styleId="ListTable1Light1">
    <w:name w:val="List Table 1 Light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1Light-Accent11">
    <w:name w:val="List Table 1 Light - Accent 1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1Light-Accent21">
    <w:name w:val="List Table 1 Light - Accent 2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1Light-Accent31">
    <w:name w:val="List Table 1 Light - Accent 3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1Light-Accent41">
    <w:name w:val="List Table 1 Light - Accent 4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1Light-Accent51">
    <w:name w:val="List Table 1 Light - Accent 5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1Light-Accent61">
    <w:name w:val="List Table 1 Light - Accent 6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21">
    <w:name w:val="List Table 21"/>
    <w:basedOn w:val="TableNormal"/>
    <w:uiPriority w:val="47"/>
    <w:tblPr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2-Accent11">
    <w:name w:val="List Table 2 - Accent 11"/>
    <w:basedOn w:val="TableNormal"/>
    <w:uiPriority w:val="47"/>
    <w:tblPr>
      <w:tblBorders>
        <w:top w:val="single" w:sz="4" w:space="0" w:color="CDB5DC" w:themeColor="accent1" w:themeTint="99"/>
        <w:bottom w:val="single" w:sz="4" w:space="0" w:color="CDB5DC" w:themeColor="accent1" w:themeTint="99"/>
        <w:insideH w:val="single" w:sz="4" w:space="0" w:color="CDB5DC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2-Accent21">
    <w:name w:val="List Table 2 - Accent 21"/>
    <w:basedOn w:val="TableNormal"/>
    <w:uiPriority w:val="47"/>
    <w:tblPr>
      <w:tblBorders>
        <w:top w:val="single" w:sz="4" w:space="0" w:color="B6B5DD" w:themeColor="accent2" w:themeTint="99"/>
        <w:bottom w:val="single" w:sz="4" w:space="0" w:color="B6B5DD" w:themeColor="accent2" w:themeTint="99"/>
        <w:insideH w:val="single" w:sz="4" w:space="0" w:color="B6B5DD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2-Accent31">
    <w:name w:val="List Table 2 - Accent 31"/>
    <w:basedOn w:val="TableNormal"/>
    <w:uiPriority w:val="47"/>
    <w:tblPr>
      <w:tblBorders>
        <w:top w:val="single" w:sz="4" w:space="0" w:color="9CAAC3" w:themeColor="accent3" w:themeTint="99"/>
        <w:bottom w:val="single" w:sz="4" w:space="0" w:color="9CAAC3" w:themeColor="accent3" w:themeTint="99"/>
        <w:insideH w:val="single" w:sz="4" w:space="0" w:color="9CAAC3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2-Accent41">
    <w:name w:val="List Table 2 - Accent 41"/>
    <w:basedOn w:val="TableNormal"/>
    <w:uiPriority w:val="47"/>
    <w:tblPr>
      <w:tblBorders>
        <w:top w:val="single" w:sz="4" w:space="0" w:color="A5C0CF" w:themeColor="accent4" w:themeTint="99"/>
        <w:bottom w:val="single" w:sz="4" w:space="0" w:color="A5C0CF" w:themeColor="accent4" w:themeTint="99"/>
        <w:insideH w:val="single" w:sz="4" w:space="0" w:color="A5C0CF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2-Accent51">
    <w:name w:val="List Table 2 - Accent 51"/>
    <w:basedOn w:val="TableNormal"/>
    <w:uiPriority w:val="47"/>
    <w:tblPr>
      <w:tblBorders>
        <w:top w:val="single" w:sz="4" w:space="0" w:color="B5CDD3" w:themeColor="accent5" w:themeTint="99"/>
        <w:bottom w:val="single" w:sz="4" w:space="0" w:color="B5CDD3" w:themeColor="accent5" w:themeTint="99"/>
        <w:insideH w:val="single" w:sz="4" w:space="0" w:color="B5CDD3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2-Accent61">
    <w:name w:val="List Table 2 - Accent 61"/>
    <w:basedOn w:val="TableNormal"/>
    <w:uiPriority w:val="47"/>
    <w:tblPr>
      <w:tblBorders>
        <w:top w:val="single" w:sz="4" w:space="0" w:color="A7B3B5" w:themeColor="accent6" w:themeTint="99"/>
        <w:bottom w:val="single" w:sz="4" w:space="0" w:color="A7B3B5" w:themeColor="accent6" w:themeTint="99"/>
        <w:insideH w:val="single" w:sz="4" w:space="0" w:color="A7B3B5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31">
    <w:name w:val="List Table 31"/>
    <w:basedOn w:val="TableNormal"/>
    <w:uiPriority w:val="48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customStyle="1" w:styleId="ListTable3-Accent11">
    <w:name w:val="List Table 3 - Accent 11"/>
    <w:basedOn w:val="TableNormal"/>
    <w:uiPriority w:val="48"/>
    <w:tblPr>
      <w:tblBorders>
        <w:top w:val="single" w:sz="4" w:space="0" w:color="AD84C6" w:themeColor="accent1"/>
        <w:left w:val="single" w:sz="4" w:space="0" w:color="AD84C6" w:themeColor="accent1"/>
        <w:bottom w:val="single" w:sz="4" w:space="0" w:color="AD84C6" w:themeColor="accent1"/>
        <w:right w:val="single" w:sz="4" w:space="0" w:color="AD84C6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AD84C6" w:themeColor="accent1"/>
          <w:right w:val="single" w:sz="4" w:space="0" w:color="AD84C6" w:themeColor="accent1"/>
        </w:tcBorders>
      </w:tcPr>
    </w:tblStylePr>
    <w:tblStylePr w:type="band1Horz">
      <w:tblPr/>
      <w:tcPr>
        <w:tcBorders>
          <w:top w:val="single" w:sz="4" w:space="0" w:color="AD84C6" w:themeColor="accent1"/>
          <w:bottom w:val="single" w:sz="4" w:space="0" w:color="AD84C6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AD84C6" w:themeColor="accent1"/>
          <w:left w:val="nil"/>
        </w:tcBorders>
      </w:tcPr>
    </w:tblStylePr>
    <w:tblStylePr w:type="swCell">
      <w:tblPr/>
      <w:tcPr>
        <w:tcBorders>
          <w:top w:val="double" w:sz="4" w:space="0" w:color="AD84C6" w:themeColor="accent1"/>
          <w:right w:val="nil"/>
        </w:tcBorders>
      </w:tcPr>
    </w:tblStylePr>
  </w:style>
  <w:style w:type="table" w:customStyle="1" w:styleId="ListTable3-Accent21">
    <w:name w:val="List Table 3 - Accent 21"/>
    <w:basedOn w:val="TableNormal"/>
    <w:uiPriority w:val="48"/>
    <w:tblPr>
      <w:tblBorders>
        <w:top w:val="single" w:sz="4" w:space="0" w:color="8784C7" w:themeColor="accent2"/>
        <w:left w:val="single" w:sz="4" w:space="0" w:color="8784C7" w:themeColor="accent2"/>
        <w:bottom w:val="single" w:sz="4" w:space="0" w:color="8784C7" w:themeColor="accent2"/>
        <w:right w:val="single" w:sz="4" w:space="0" w:color="8784C7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784C7" w:themeColor="accent2"/>
          <w:right w:val="single" w:sz="4" w:space="0" w:color="8784C7" w:themeColor="accent2"/>
        </w:tcBorders>
      </w:tcPr>
    </w:tblStylePr>
    <w:tblStylePr w:type="band1Horz">
      <w:tblPr/>
      <w:tcPr>
        <w:tcBorders>
          <w:top w:val="single" w:sz="4" w:space="0" w:color="8784C7" w:themeColor="accent2"/>
          <w:bottom w:val="single" w:sz="4" w:space="0" w:color="8784C7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784C7" w:themeColor="accent2"/>
          <w:left w:val="nil"/>
        </w:tcBorders>
      </w:tcPr>
    </w:tblStylePr>
    <w:tblStylePr w:type="swCell">
      <w:tblPr/>
      <w:tcPr>
        <w:tcBorders>
          <w:top w:val="double" w:sz="4" w:space="0" w:color="8784C7" w:themeColor="accent2"/>
          <w:right w:val="nil"/>
        </w:tcBorders>
      </w:tcPr>
    </w:tblStylePr>
  </w:style>
  <w:style w:type="table" w:customStyle="1" w:styleId="ListTable3-Accent31">
    <w:name w:val="List Table 3 - Accent 31"/>
    <w:basedOn w:val="TableNormal"/>
    <w:uiPriority w:val="48"/>
    <w:tblPr>
      <w:tblBorders>
        <w:top w:val="single" w:sz="4" w:space="0" w:color="5D739A" w:themeColor="accent3"/>
        <w:left w:val="single" w:sz="4" w:space="0" w:color="5D739A" w:themeColor="accent3"/>
        <w:bottom w:val="single" w:sz="4" w:space="0" w:color="5D739A" w:themeColor="accent3"/>
        <w:right w:val="single" w:sz="4" w:space="0" w:color="5D739A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5D739A" w:themeColor="accent3"/>
          <w:right w:val="single" w:sz="4" w:space="0" w:color="5D739A" w:themeColor="accent3"/>
        </w:tcBorders>
      </w:tcPr>
    </w:tblStylePr>
    <w:tblStylePr w:type="band1Horz">
      <w:tblPr/>
      <w:tcPr>
        <w:tcBorders>
          <w:top w:val="single" w:sz="4" w:space="0" w:color="5D739A" w:themeColor="accent3"/>
          <w:bottom w:val="single" w:sz="4" w:space="0" w:color="5D739A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5D739A" w:themeColor="accent3"/>
          <w:left w:val="nil"/>
        </w:tcBorders>
      </w:tcPr>
    </w:tblStylePr>
    <w:tblStylePr w:type="swCell">
      <w:tblPr/>
      <w:tcPr>
        <w:tcBorders>
          <w:top w:val="double" w:sz="4" w:space="0" w:color="5D739A" w:themeColor="accent3"/>
          <w:right w:val="nil"/>
        </w:tcBorders>
      </w:tcPr>
    </w:tblStylePr>
  </w:style>
  <w:style w:type="table" w:customStyle="1" w:styleId="ListTable3-Accent41">
    <w:name w:val="List Table 3 - Accent 41"/>
    <w:basedOn w:val="TableNormal"/>
    <w:uiPriority w:val="48"/>
    <w:tblPr>
      <w:tblBorders>
        <w:top w:val="single" w:sz="4" w:space="0" w:color="6997AF" w:themeColor="accent4"/>
        <w:left w:val="single" w:sz="4" w:space="0" w:color="6997AF" w:themeColor="accent4"/>
        <w:bottom w:val="single" w:sz="4" w:space="0" w:color="6997AF" w:themeColor="accent4"/>
        <w:right w:val="single" w:sz="4" w:space="0" w:color="6997AF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6997AF" w:themeColor="accent4"/>
          <w:right w:val="single" w:sz="4" w:space="0" w:color="6997AF" w:themeColor="accent4"/>
        </w:tcBorders>
      </w:tcPr>
    </w:tblStylePr>
    <w:tblStylePr w:type="band1Horz">
      <w:tblPr/>
      <w:tcPr>
        <w:tcBorders>
          <w:top w:val="single" w:sz="4" w:space="0" w:color="6997AF" w:themeColor="accent4"/>
          <w:bottom w:val="single" w:sz="4" w:space="0" w:color="6997AF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6997AF" w:themeColor="accent4"/>
          <w:left w:val="nil"/>
        </w:tcBorders>
      </w:tcPr>
    </w:tblStylePr>
    <w:tblStylePr w:type="swCell">
      <w:tblPr/>
      <w:tcPr>
        <w:tcBorders>
          <w:top w:val="double" w:sz="4" w:space="0" w:color="6997AF" w:themeColor="accent4"/>
          <w:right w:val="nil"/>
        </w:tcBorders>
      </w:tcPr>
    </w:tblStylePr>
  </w:style>
  <w:style w:type="table" w:customStyle="1" w:styleId="ListTable3-Accent51">
    <w:name w:val="List Table 3 - Accent 51"/>
    <w:basedOn w:val="TableNormal"/>
    <w:uiPriority w:val="48"/>
    <w:tblPr>
      <w:tblBorders>
        <w:top w:val="single" w:sz="4" w:space="0" w:color="84ACB6" w:themeColor="accent5"/>
        <w:left w:val="single" w:sz="4" w:space="0" w:color="84ACB6" w:themeColor="accent5"/>
        <w:bottom w:val="single" w:sz="4" w:space="0" w:color="84ACB6" w:themeColor="accent5"/>
        <w:right w:val="single" w:sz="4" w:space="0" w:color="84ACB6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4ACB6" w:themeColor="accent5"/>
          <w:right w:val="single" w:sz="4" w:space="0" w:color="84ACB6" w:themeColor="accent5"/>
        </w:tcBorders>
      </w:tcPr>
    </w:tblStylePr>
    <w:tblStylePr w:type="band1Horz">
      <w:tblPr/>
      <w:tcPr>
        <w:tcBorders>
          <w:top w:val="single" w:sz="4" w:space="0" w:color="84ACB6" w:themeColor="accent5"/>
          <w:bottom w:val="single" w:sz="4" w:space="0" w:color="84ACB6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4ACB6" w:themeColor="accent5"/>
          <w:left w:val="nil"/>
        </w:tcBorders>
      </w:tcPr>
    </w:tblStylePr>
    <w:tblStylePr w:type="swCell">
      <w:tblPr/>
      <w:tcPr>
        <w:tcBorders>
          <w:top w:val="double" w:sz="4" w:space="0" w:color="84ACB6" w:themeColor="accent5"/>
          <w:right w:val="nil"/>
        </w:tcBorders>
      </w:tcPr>
    </w:tblStylePr>
  </w:style>
  <w:style w:type="table" w:customStyle="1" w:styleId="ListTable3-Accent61">
    <w:name w:val="List Table 3 - Accent 61"/>
    <w:basedOn w:val="TableNormal"/>
    <w:uiPriority w:val="48"/>
    <w:tblPr>
      <w:tblBorders>
        <w:top w:val="single" w:sz="4" w:space="0" w:color="6F8183" w:themeColor="accent6"/>
        <w:left w:val="single" w:sz="4" w:space="0" w:color="6F8183" w:themeColor="accent6"/>
        <w:bottom w:val="single" w:sz="4" w:space="0" w:color="6F8183" w:themeColor="accent6"/>
        <w:right w:val="single" w:sz="4" w:space="0" w:color="6F8183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6F8183" w:themeColor="accent6"/>
          <w:right w:val="single" w:sz="4" w:space="0" w:color="6F8183" w:themeColor="accent6"/>
        </w:tcBorders>
      </w:tcPr>
    </w:tblStylePr>
    <w:tblStylePr w:type="band1Horz">
      <w:tblPr/>
      <w:tcPr>
        <w:tcBorders>
          <w:top w:val="single" w:sz="4" w:space="0" w:color="6F8183" w:themeColor="accent6"/>
          <w:bottom w:val="single" w:sz="4" w:space="0" w:color="6F8183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6F8183" w:themeColor="accent6"/>
          <w:left w:val="nil"/>
        </w:tcBorders>
      </w:tcPr>
    </w:tblStylePr>
    <w:tblStylePr w:type="swCell">
      <w:tblPr/>
      <w:tcPr>
        <w:tcBorders>
          <w:top w:val="double" w:sz="4" w:space="0" w:color="6F8183" w:themeColor="accent6"/>
          <w:right w:val="nil"/>
        </w:tcBorders>
      </w:tcPr>
    </w:tblStylePr>
  </w:style>
  <w:style w:type="table" w:customStyle="1" w:styleId="ListTable41">
    <w:name w:val="List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4-Accent11">
    <w:name w:val="List Table 4 - Accent 11"/>
    <w:basedOn w:val="TableNormal"/>
    <w:uiPriority w:val="49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D84C6" w:themeColor="accent1"/>
          <w:left w:val="single" w:sz="4" w:space="0" w:color="AD84C6" w:themeColor="accent1"/>
          <w:bottom w:val="single" w:sz="4" w:space="0" w:color="AD84C6" w:themeColor="accent1"/>
          <w:right w:val="single" w:sz="4" w:space="0" w:color="AD84C6" w:themeColor="accent1"/>
          <w:insideH w:val="nil"/>
        </w:tcBorders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4-Accent21">
    <w:name w:val="List Table 4 - Accent 21"/>
    <w:basedOn w:val="TableNormal"/>
    <w:uiPriority w:val="49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784C7" w:themeColor="accent2"/>
          <w:left w:val="single" w:sz="4" w:space="0" w:color="8784C7" w:themeColor="accent2"/>
          <w:bottom w:val="single" w:sz="4" w:space="0" w:color="8784C7" w:themeColor="accent2"/>
          <w:right w:val="single" w:sz="4" w:space="0" w:color="8784C7" w:themeColor="accent2"/>
          <w:insideH w:val="nil"/>
        </w:tcBorders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4-Accent31">
    <w:name w:val="List Table 4 - Accent 31"/>
    <w:basedOn w:val="TableNormal"/>
    <w:uiPriority w:val="49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D739A" w:themeColor="accent3"/>
          <w:left w:val="single" w:sz="4" w:space="0" w:color="5D739A" w:themeColor="accent3"/>
          <w:bottom w:val="single" w:sz="4" w:space="0" w:color="5D739A" w:themeColor="accent3"/>
          <w:right w:val="single" w:sz="4" w:space="0" w:color="5D739A" w:themeColor="accent3"/>
          <w:insideH w:val="nil"/>
        </w:tcBorders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4-Accent41">
    <w:name w:val="List Table 4 - Accent 41"/>
    <w:basedOn w:val="TableNormal"/>
    <w:uiPriority w:val="49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997AF" w:themeColor="accent4"/>
          <w:left w:val="single" w:sz="4" w:space="0" w:color="6997AF" w:themeColor="accent4"/>
          <w:bottom w:val="single" w:sz="4" w:space="0" w:color="6997AF" w:themeColor="accent4"/>
          <w:right w:val="single" w:sz="4" w:space="0" w:color="6997AF" w:themeColor="accent4"/>
          <w:insideH w:val="nil"/>
        </w:tcBorders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4-Accent51">
    <w:name w:val="List Table 4 - Accent 51"/>
    <w:basedOn w:val="TableNormal"/>
    <w:uiPriority w:val="49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4ACB6" w:themeColor="accent5"/>
          <w:left w:val="single" w:sz="4" w:space="0" w:color="84ACB6" w:themeColor="accent5"/>
          <w:bottom w:val="single" w:sz="4" w:space="0" w:color="84ACB6" w:themeColor="accent5"/>
          <w:right w:val="single" w:sz="4" w:space="0" w:color="84ACB6" w:themeColor="accent5"/>
          <w:insideH w:val="nil"/>
        </w:tcBorders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4-Accent61">
    <w:name w:val="List Table 4 - Accent 61"/>
    <w:basedOn w:val="TableNormal"/>
    <w:uiPriority w:val="49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F8183" w:themeColor="accent6"/>
          <w:left w:val="single" w:sz="4" w:space="0" w:color="6F8183" w:themeColor="accent6"/>
          <w:bottom w:val="single" w:sz="4" w:space="0" w:color="6F8183" w:themeColor="accent6"/>
          <w:right w:val="single" w:sz="4" w:space="0" w:color="6F8183" w:themeColor="accent6"/>
          <w:insideH w:val="nil"/>
        </w:tcBorders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5Dark1">
    <w:name w:val="List Table 5 Dark1"/>
    <w:basedOn w:val="TableNormal"/>
    <w:uiPriority w:val="50"/>
    <w:rPr>
      <w:color w:val="FFFFFF" w:themeColor="background1"/>
    </w:rPr>
    <w:tblPr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11">
    <w:name w:val="List Table 5 Dark - Accent 11"/>
    <w:basedOn w:val="TableNormal"/>
    <w:uiPriority w:val="50"/>
    <w:rPr>
      <w:color w:val="FFFFFF" w:themeColor="background1"/>
    </w:rPr>
    <w:tblPr>
      <w:tblBorders>
        <w:top w:val="single" w:sz="24" w:space="0" w:color="AD84C6" w:themeColor="accent1"/>
        <w:left w:val="single" w:sz="24" w:space="0" w:color="AD84C6" w:themeColor="accent1"/>
        <w:bottom w:val="single" w:sz="24" w:space="0" w:color="AD84C6" w:themeColor="accent1"/>
        <w:right w:val="single" w:sz="24" w:space="0" w:color="AD84C6" w:themeColor="accent1"/>
      </w:tblBorders>
    </w:tblPr>
    <w:tcPr>
      <w:shd w:val="clear" w:color="auto" w:fill="AD84C6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21">
    <w:name w:val="List Table 5 Dark - Accent 21"/>
    <w:basedOn w:val="TableNormal"/>
    <w:uiPriority w:val="50"/>
    <w:rPr>
      <w:color w:val="FFFFFF" w:themeColor="background1"/>
    </w:rPr>
    <w:tblPr>
      <w:tblBorders>
        <w:top w:val="single" w:sz="24" w:space="0" w:color="8784C7" w:themeColor="accent2"/>
        <w:left w:val="single" w:sz="24" w:space="0" w:color="8784C7" w:themeColor="accent2"/>
        <w:bottom w:val="single" w:sz="24" w:space="0" w:color="8784C7" w:themeColor="accent2"/>
        <w:right w:val="single" w:sz="24" w:space="0" w:color="8784C7" w:themeColor="accent2"/>
      </w:tblBorders>
    </w:tblPr>
    <w:tcPr>
      <w:shd w:val="clear" w:color="auto" w:fill="8784C7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31">
    <w:name w:val="List Table 5 Dark - Accent 31"/>
    <w:basedOn w:val="TableNormal"/>
    <w:uiPriority w:val="50"/>
    <w:rPr>
      <w:color w:val="FFFFFF" w:themeColor="background1"/>
    </w:rPr>
    <w:tblPr>
      <w:tblBorders>
        <w:top w:val="single" w:sz="24" w:space="0" w:color="5D739A" w:themeColor="accent3"/>
        <w:left w:val="single" w:sz="24" w:space="0" w:color="5D739A" w:themeColor="accent3"/>
        <w:bottom w:val="single" w:sz="24" w:space="0" w:color="5D739A" w:themeColor="accent3"/>
        <w:right w:val="single" w:sz="24" w:space="0" w:color="5D739A" w:themeColor="accent3"/>
      </w:tblBorders>
    </w:tblPr>
    <w:tcPr>
      <w:shd w:val="clear" w:color="auto" w:fill="5D739A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41">
    <w:name w:val="List Table 5 Dark - Accent 41"/>
    <w:basedOn w:val="TableNormal"/>
    <w:uiPriority w:val="50"/>
    <w:rPr>
      <w:color w:val="FFFFFF" w:themeColor="background1"/>
    </w:rPr>
    <w:tblPr>
      <w:tblBorders>
        <w:top w:val="single" w:sz="24" w:space="0" w:color="6997AF" w:themeColor="accent4"/>
        <w:left w:val="single" w:sz="24" w:space="0" w:color="6997AF" w:themeColor="accent4"/>
        <w:bottom w:val="single" w:sz="24" w:space="0" w:color="6997AF" w:themeColor="accent4"/>
        <w:right w:val="single" w:sz="24" w:space="0" w:color="6997AF" w:themeColor="accent4"/>
      </w:tblBorders>
    </w:tblPr>
    <w:tcPr>
      <w:shd w:val="clear" w:color="auto" w:fill="6997AF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51">
    <w:name w:val="List Table 5 Dark - Accent 51"/>
    <w:basedOn w:val="TableNormal"/>
    <w:uiPriority w:val="50"/>
    <w:rPr>
      <w:color w:val="FFFFFF" w:themeColor="background1"/>
    </w:rPr>
    <w:tblPr>
      <w:tblBorders>
        <w:top w:val="single" w:sz="24" w:space="0" w:color="84ACB6" w:themeColor="accent5"/>
        <w:left w:val="single" w:sz="24" w:space="0" w:color="84ACB6" w:themeColor="accent5"/>
        <w:bottom w:val="single" w:sz="24" w:space="0" w:color="84ACB6" w:themeColor="accent5"/>
        <w:right w:val="single" w:sz="24" w:space="0" w:color="84ACB6" w:themeColor="accent5"/>
      </w:tblBorders>
    </w:tblPr>
    <w:tcPr>
      <w:shd w:val="clear" w:color="auto" w:fill="84ACB6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61">
    <w:name w:val="List Table 5 Dark - Accent 61"/>
    <w:basedOn w:val="TableNormal"/>
    <w:uiPriority w:val="50"/>
    <w:rPr>
      <w:color w:val="FFFFFF" w:themeColor="background1"/>
    </w:rPr>
    <w:tblPr>
      <w:tblBorders>
        <w:top w:val="single" w:sz="24" w:space="0" w:color="6F8183" w:themeColor="accent6"/>
        <w:left w:val="single" w:sz="24" w:space="0" w:color="6F8183" w:themeColor="accent6"/>
        <w:bottom w:val="single" w:sz="24" w:space="0" w:color="6F8183" w:themeColor="accent6"/>
        <w:right w:val="single" w:sz="24" w:space="0" w:color="6F8183" w:themeColor="accent6"/>
      </w:tblBorders>
    </w:tblPr>
    <w:tcPr>
      <w:shd w:val="clear" w:color="auto" w:fill="6F8183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6Colorful1">
    <w:name w:val="List Table 6 Colorful1"/>
    <w:basedOn w:val="TableNormal"/>
    <w:uiPriority w:val="51"/>
    <w:rPr>
      <w:color w:val="000000" w:themeColor="text1"/>
    </w:rPr>
    <w:tblPr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6Colorful-Accent11">
    <w:name w:val="List Table 6 Colorful - Accent 11"/>
    <w:basedOn w:val="TableNormal"/>
    <w:uiPriority w:val="51"/>
    <w:rPr>
      <w:color w:val="864EA8" w:themeColor="accent1" w:themeShade="BF"/>
    </w:rPr>
    <w:tblPr>
      <w:tblBorders>
        <w:top w:val="single" w:sz="4" w:space="0" w:color="AD84C6" w:themeColor="accent1"/>
        <w:bottom w:val="single" w:sz="4" w:space="0" w:color="AD84C6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AD84C6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6Colorful-Accent21">
    <w:name w:val="List Table 6 Colorful - Accent 21"/>
    <w:basedOn w:val="TableNormal"/>
    <w:uiPriority w:val="51"/>
    <w:rPr>
      <w:color w:val="514DAA" w:themeColor="accent2" w:themeShade="BF"/>
    </w:rPr>
    <w:tblPr>
      <w:tblBorders>
        <w:top w:val="single" w:sz="4" w:space="0" w:color="8784C7" w:themeColor="accent2"/>
        <w:bottom w:val="single" w:sz="4" w:space="0" w:color="8784C7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8784C7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6Colorful-Accent31">
    <w:name w:val="List Table 6 Colorful - Accent 31"/>
    <w:basedOn w:val="TableNormal"/>
    <w:uiPriority w:val="51"/>
    <w:rPr>
      <w:color w:val="455673" w:themeColor="accent3" w:themeShade="BF"/>
    </w:rPr>
    <w:tblPr>
      <w:tblBorders>
        <w:top w:val="single" w:sz="4" w:space="0" w:color="5D739A" w:themeColor="accent3"/>
        <w:bottom w:val="single" w:sz="4" w:space="0" w:color="5D739A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5D739A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6Colorful-Accent41">
    <w:name w:val="List Table 6 Colorful - Accent 41"/>
    <w:basedOn w:val="TableNormal"/>
    <w:uiPriority w:val="51"/>
    <w:rPr>
      <w:color w:val="497288" w:themeColor="accent4" w:themeShade="BF"/>
    </w:rPr>
    <w:tblPr>
      <w:tblBorders>
        <w:top w:val="single" w:sz="4" w:space="0" w:color="6997AF" w:themeColor="accent4"/>
        <w:bottom w:val="single" w:sz="4" w:space="0" w:color="6997AF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6997AF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6Colorful-Accent51">
    <w:name w:val="List Table 6 Colorful - Accent 51"/>
    <w:basedOn w:val="TableNormal"/>
    <w:uiPriority w:val="51"/>
    <w:rPr>
      <w:color w:val="578793" w:themeColor="accent5" w:themeShade="BF"/>
    </w:rPr>
    <w:tblPr>
      <w:tblBorders>
        <w:top w:val="single" w:sz="4" w:space="0" w:color="84ACB6" w:themeColor="accent5"/>
        <w:bottom w:val="single" w:sz="4" w:space="0" w:color="84ACB6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84ACB6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6Colorful-Accent61">
    <w:name w:val="List Table 6 Colorful - Accent 61"/>
    <w:basedOn w:val="TableNormal"/>
    <w:uiPriority w:val="51"/>
    <w:rPr>
      <w:color w:val="536061" w:themeColor="accent6" w:themeShade="BF"/>
    </w:rPr>
    <w:tblPr>
      <w:tblBorders>
        <w:top w:val="single" w:sz="4" w:space="0" w:color="6F8183" w:themeColor="accent6"/>
        <w:bottom w:val="single" w:sz="4" w:space="0" w:color="6F8183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6F8183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7Colorful1">
    <w:name w:val="List Table 7 Colorful1"/>
    <w:basedOn w:val="TableNormal"/>
    <w:uiPriority w:val="52"/>
    <w:rPr>
      <w:color w:val="000000" w:themeColor="text1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11">
    <w:name w:val="List Table 7 Colorful - Accent 11"/>
    <w:basedOn w:val="TableNormal"/>
    <w:uiPriority w:val="52"/>
    <w:rPr>
      <w:color w:val="864EA8" w:themeColor="accent1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AD84C6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AD84C6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AD84C6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AD84C6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21">
    <w:name w:val="List Table 7 Colorful - Accent 21"/>
    <w:basedOn w:val="TableNormal"/>
    <w:uiPriority w:val="52"/>
    <w:rPr>
      <w:color w:val="514DAA" w:themeColor="accent2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784C7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784C7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784C7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784C7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31">
    <w:name w:val="List Table 7 Colorful - Accent 31"/>
    <w:basedOn w:val="TableNormal"/>
    <w:uiPriority w:val="52"/>
    <w:rPr>
      <w:color w:val="455673" w:themeColor="accent3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5D739A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5D739A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5D739A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5D739A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41">
    <w:name w:val="List Table 7 Colorful - Accent 41"/>
    <w:basedOn w:val="TableNormal"/>
    <w:uiPriority w:val="52"/>
    <w:rPr>
      <w:color w:val="497288" w:themeColor="accent4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6997AF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6997AF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6997AF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6997AF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51">
    <w:name w:val="List Table 7 Colorful - Accent 51"/>
    <w:basedOn w:val="TableNormal"/>
    <w:uiPriority w:val="52"/>
    <w:rPr>
      <w:color w:val="578793" w:themeColor="accent5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4ACB6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4ACB6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4ACB6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4ACB6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61">
    <w:name w:val="List Table 7 Colorful - Accent 61"/>
    <w:basedOn w:val="TableNormal"/>
    <w:uiPriority w:val="52"/>
    <w:rPr>
      <w:color w:val="536061" w:themeColor="accent6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6F8183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6F8183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6F8183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6F8183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MacroTextChar">
    <w:name w:val="Macro Text Char"/>
    <w:basedOn w:val="DefaultParagraphFont"/>
    <w:link w:val="MacroText"/>
    <w:uiPriority w:val="99"/>
    <w:semiHidden/>
    <w:rPr>
      <w:rFonts w:ascii="Consolas" w:hAnsi="Consolas"/>
      <w:szCs w:val="20"/>
    </w:rPr>
  </w:style>
  <w:style w:type="character" w:customStyle="1" w:styleId="Mention1">
    <w:name w:val="Mention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MessageHeaderChar">
    <w:name w:val="Message Header Char"/>
    <w:basedOn w:val="DefaultParagraphFont"/>
    <w:link w:val="MessageHeader"/>
    <w:uiPriority w:val="99"/>
    <w:semiHidden/>
    <w:rPr>
      <w:rFonts w:asciiTheme="majorHAnsi" w:eastAsiaTheme="majorEastAsia" w:hAnsiTheme="majorHAnsi" w:cstheme="majorBidi"/>
      <w:color w:val="000000" w:themeColor="text1"/>
      <w:sz w:val="24"/>
      <w:szCs w:val="24"/>
      <w:shd w:val="pct20" w:color="auto" w:fill="auto"/>
    </w:rPr>
  </w:style>
  <w:style w:type="paragraph" w:styleId="NoSpacing">
    <w:name w:val="No Spacing"/>
    <w:uiPriority w:val="1"/>
    <w:qFormat/>
    <w:rsid w:val="00AD29D0"/>
    <w:pPr>
      <w:spacing w:after="0" w:line="240" w:lineRule="auto"/>
    </w:pPr>
  </w:style>
  <w:style w:type="character" w:customStyle="1" w:styleId="NoteHeadingChar">
    <w:name w:val="Note Heading Char"/>
    <w:basedOn w:val="DefaultParagraphFont"/>
    <w:link w:val="NoteHeading"/>
    <w:uiPriority w:val="99"/>
    <w:semiHidden/>
    <w:rPr>
      <w:color w:val="000000" w:themeColor="text1"/>
      <w:sz w:val="20"/>
    </w:rPr>
  </w:style>
  <w:style w:type="table" w:customStyle="1" w:styleId="PlainTable11">
    <w:name w:val="Plain Table 11"/>
    <w:basedOn w:val="TableNormal"/>
    <w:uiPriority w:val="41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21">
    <w:name w:val="Plain Table 21"/>
    <w:basedOn w:val="TableNormal"/>
    <w:uiPriority w:val="42"/>
    <w:tblPr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PlainTable31">
    <w:name w:val="Plain Table 31"/>
    <w:basedOn w:val="TableNormal"/>
    <w:uiPriority w:val="43"/>
    <w:tblPr/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customStyle="1" w:styleId="PlainTable41">
    <w:name w:val="Plain Table 41"/>
    <w:basedOn w:val="TableNormal"/>
    <w:uiPriority w:val="44"/>
    <w:tblPr/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51">
    <w:name w:val="Plain Table 51"/>
    <w:basedOn w:val="TableNormal"/>
    <w:uiPriority w:val="45"/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PlainTextChar">
    <w:name w:val="Plain Text Char"/>
    <w:basedOn w:val="DefaultParagraphFont"/>
    <w:link w:val="PlainText"/>
    <w:uiPriority w:val="99"/>
    <w:semiHidden/>
    <w:rPr>
      <w:rFonts w:ascii="Consolas" w:hAnsi="Consolas"/>
      <w:color w:val="000000" w:themeColor="text1"/>
      <w:sz w:val="20"/>
      <w:szCs w:val="21"/>
    </w:rPr>
  </w:style>
  <w:style w:type="paragraph" w:styleId="Quote">
    <w:name w:val="Quote"/>
    <w:basedOn w:val="Normal"/>
    <w:next w:val="Normal"/>
    <w:link w:val="QuoteChar"/>
    <w:uiPriority w:val="29"/>
    <w:qFormat/>
    <w:rsid w:val="00AD29D0"/>
    <w:pPr>
      <w:spacing w:before="160"/>
      <w:ind w:left="720" w:right="720"/>
      <w:jc w:val="center"/>
    </w:pPr>
    <w:rPr>
      <w:i/>
      <w:iCs/>
      <w:color w:val="262626" w:themeColor="text1" w:themeTint="D9"/>
    </w:rPr>
  </w:style>
  <w:style w:type="character" w:customStyle="1" w:styleId="QuoteChar">
    <w:name w:val="Quote Char"/>
    <w:basedOn w:val="DefaultParagraphFont"/>
    <w:link w:val="Quote"/>
    <w:uiPriority w:val="29"/>
    <w:rsid w:val="00AD29D0"/>
    <w:rPr>
      <w:i/>
      <w:iCs/>
      <w:color w:val="262626" w:themeColor="text1" w:themeTint="D9"/>
    </w:rPr>
  </w:style>
  <w:style w:type="character" w:customStyle="1" w:styleId="SalutationChar">
    <w:name w:val="Salutation Char"/>
    <w:basedOn w:val="DefaultParagraphFont"/>
    <w:link w:val="Salutation"/>
    <w:uiPriority w:val="2"/>
    <w:semiHidden/>
  </w:style>
  <w:style w:type="character" w:customStyle="1" w:styleId="SignatureChar">
    <w:name w:val="Signature Char"/>
    <w:basedOn w:val="DefaultParagraphFont"/>
    <w:link w:val="Signature"/>
    <w:uiPriority w:val="2"/>
    <w:semiHidden/>
  </w:style>
  <w:style w:type="character" w:customStyle="1" w:styleId="SmartHyperlink1">
    <w:name w:val="Smart Hyperlink1"/>
    <w:basedOn w:val="DefaultParagraphFont"/>
    <w:uiPriority w:val="99"/>
    <w:semiHidden/>
    <w:rPr>
      <w:u w:val="dotted"/>
    </w:rPr>
  </w:style>
  <w:style w:type="character" w:customStyle="1" w:styleId="SubtitleChar">
    <w:name w:val="Subtitle Char"/>
    <w:basedOn w:val="DefaultParagraphFont"/>
    <w:link w:val="Subtitle"/>
    <w:uiPriority w:val="11"/>
    <w:rsid w:val="00AD29D0"/>
    <w:rPr>
      <w:rFonts w:asciiTheme="majorHAnsi" w:eastAsiaTheme="majorEastAsia" w:hAnsiTheme="majorHAnsi" w:cstheme="majorBidi"/>
      <w:sz w:val="30"/>
      <w:szCs w:val="30"/>
    </w:rPr>
  </w:style>
  <w:style w:type="character" w:customStyle="1" w:styleId="SubtleEmphasis1">
    <w:name w:val="Subtle Emphasis1"/>
    <w:basedOn w:val="DefaultParagraphFont"/>
    <w:uiPriority w:val="19"/>
    <w:semiHidden/>
    <w:rPr>
      <w:i/>
      <w:iCs/>
      <w:color w:val="404040" w:themeColor="text1" w:themeTint="BF"/>
    </w:rPr>
  </w:style>
  <w:style w:type="character" w:customStyle="1" w:styleId="SubtleReference1">
    <w:name w:val="Subtle Reference1"/>
    <w:basedOn w:val="DefaultParagraphFont"/>
    <w:uiPriority w:val="31"/>
    <w:semiHidden/>
    <w:rPr>
      <w:smallCaps/>
      <w:color w:val="595959" w:themeColor="text1" w:themeTint="A6"/>
    </w:rPr>
  </w:style>
  <w:style w:type="table" w:customStyle="1" w:styleId="TableGridLight1">
    <w:name w:val="Table Grid Light1"/>
    <w:basedOn w:val="TableNormal"/>
    <w:uiPriority w:val="40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customStyle="1" w:styleId="TOCHeading1">
    <w:name w:val="TOC Heading1"/>
    <w:basedOn w:val="Heading1"/>
    <w:next w:val="Normal"/>
    <w:uiPriority w:val="39"/>
    <w:semiHidden/>
    <w:pPr>
      <w:outlineLvl w:val="9"/>
    </w:pPr>
    <w:rPr>
      <w:b/>
      <w:sz w:val="32"/>
    </w:rPr>
  </w:style>
  <w:style w:type="character" w:customStyle="1" w:styleId="UnresolvedMention1">
    <w:name w:val="Unresolved Mention1"/>
    <w:basedOn w:val="DefaultParagraphFont"/>
    <w:uiPriority w:val="99"/>
    <w:semiHidden/>
    <w:rPr>
      <w:color w:val="84ACB6" w:themeColor="accent5"/>
      <w:shd w:val="clear" w:color="auto" w:fill="E6E6E6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Pr>
      <w:color w:val="605E5C"/>
      <w:shd w:val="clear" w:color="auto" w:fill="E1DFDD"/>
    </w:rPr>
  </w:style>
  <w:style w:type="character" w:customStyle="1" w:styleId="fontstyle01">
    <w:name w:val="fontstyle01"/>
    <w:basedOn w:val="DefaultParagraphFont"/>
    <w:rPr>
      <w:rFonts w:ascii="Raleway-Medium" w:hAnsi="Raleway-Medium" w:hint="default"/>
      <w:color w:val="000000"/>
      <w:sz w:val="20"/>
      <w:szCs w:val="20"/>
    </w:rPr>
  </w:style>
  <w:style w:type="character" w:styleId="UnresolvedMention">
    <w:name w:val="Unresolved Mention"/>
    <w:basedOn w:val="DefaultParagraphFont"/>
    <w:uiPriority w:val="99"/>
    <w:semiHidden/>
    <w:unhideWhenUsed/>
    <w:rsid w:val="00147013"/>
    <w:rPr>
      <w:color w:val="605E5C"/>
      <w:shd w:val="clear" w:color="auto" w:fill="E1DFDD"/>
    </w:rPr>
  </w:style>
  <w:style w:type="character" w:styleId="SubtleEmphasis">
    <w:name w:val="Subtle Emphasis"/>
    <w:basedOn w:val="DefaultParagraphFont"/>
    <w:uiPriority w:val="19"/>
    <w:qFormat/>
    <w:rsid w:val="00AD29D0"/>
    <w:rPr>
      <w:i/>
      <w:iCs/>
    </w:rPr>
  </w:style>
  <w:style w:type="character" w:styleId="IntenseEmphasis">
    <w:name w:val="Intense Emphasis"/>
    <w:basedOn w:val="DefaultParagraphFont"/>
    <w:uiPriority w:val="21"/>
    <w:qFormat/>
    <w:rsid w:val="00AD29D0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AD29D0"/>
    <w:rPr>
      <w:smallCaps/>
      <w:color w:val="595959" w:themeColor="text1" w:themeTint="A6"/>
    </w:rPr>
  </w:style>
  <w:style w:type="character" w:styleId="IntenseReference">
    <w:name w:val="Intense Reference"/>
    <w:basedOn w:val="DefaultParagraphFont"/>
    <w:uiPriority w:val="32"/>
    <w:qFormat/>
    <w:rsid w:val="00AD29D0"/>
    <w:rPr>
      <w:b/>
      <w:bCs/>
      <w:smallCaps/>
      <w:color w:val="6F8183" w:themeColor="accent6"/>
    </w:rPr>
  </w:style>
  <w:style w:type="character" w:styleId="BookTitle">
    <w:name w:val="Book Title"/>
    <w:basedOn w:val="DefaultParagraphFont"/>
    <w:uiPriority w:val="33"/>
    <w:qFormat/>
    <w:rsid w:val="00AD29D0"/>
    <w:rPr>
      <w:b/>
      <w:bCs/>
      <w:caps w:val="0"/>
      <w:smallCaps/>
      <w:spacing w:val="7"/>
      <w:sz w:val="21"/>
      <w:szCs w:val="21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AD29D0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2678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77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10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335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4624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612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493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481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724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003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669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146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474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255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493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67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337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196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933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76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471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915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890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633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085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423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42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060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692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188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413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609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985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963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749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yperlink" Target="https://www.linkedin.com/in/nolan-davis-corcoran-4b2a1837b/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Winner\AppData\Roaming\Microsoft\Templates\ATS%20bold%20classic%20resume.dotx" TargetMode="External"/></Relationships>
</file>

<file path=word/theme/theme1.xml><?xml version="1.0" encoding="utf-8"?>
<a:theme xmlns:a="http://schemas.openxmlformats.org/drawingml/2006/main" name="Office Theme">
  <a:themeElements>
    <a:clrScheme name="Violet">
      <a:dk1>
        <a:sysClr val="windowText" lastClr="000000"/>
      </a:dk1>
      <a:lt1>
        <a:sysClr val="window" lastClr="FFFFFF"/>
      </a:lt1>
      <a:dk2>
        <a:srgbClr val="373545"/>
      </a:dk2>
      <a:lt2>
        <a:srgbClr val="DCD8DC"/>
      </a:lt2>
      <a:accent1>
        <a:srgbClr val="AD84C6"/>
      </a:accent1>
      <a:accent2>
        <a:srgbClr val="8784C7"/>
      </a:accent2>
      <a:accent3>
        <a:srgbClr val="5D739A"/>
      </a:accent3>
      <a:accent4>
        <a:srgbClr val="6997AF"/>
      </a:accent4>
      <a:accent5>
        <a:srgbClr val="84ACB6"/>
      </a:accent5>
      <a:accent6>
        <a:srgbClr val="6F8183"/>
      </a:accent6>
      <a:hlink>
        <a:srgbClr val="69A020"/>
      </a:hlink>
      <a:folHlink>
        <a:srgbClr val="8C8C8C"/>
      </a:folHlink>
    </a:clrScheme>
    <a:fontScheme name="Georgia">
      <a:maj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6" ma:contentTypeDescription="Create a new document." ma:contentTypeScope="" ma:versionID="ac37c1753acd5e330d2062ccec26ea66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3b340c7101c92c5120abd06486f94548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internalName="Background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Background xmlns="71af3243-3dd4-4a8d-8c0d-dd76da1f02a5">false</Background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</documentManagement>
</p:properties>
</file>

<file path=customXml/item5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ABE5AEB-BD32-46FB-B4E8-5C314C3FA503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46268ACC-32FC-4261-BF80-5F6DE34E1C1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4.xml><?xml version="1.0" encoding="utf-8"?>
<ds:datastoreItem xmlns:ds="http://schemas.openxmlformats.org/officeDocument/2006/customXml" ds:itemID="{A9893E80-0AB2-4C42-8D6E-F0C64251EDE9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customXml/itemProps5.xml><?xml version="1.0" encoding="utf-8"?>
<ds:datastoreItem xmlns:ds="http://schemas.openxmlformats.org/officeDocument/2006/customXml" ds:itemID="{B690CEF4-07C7-4C0C-A6BB-7328017E8ED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ATS bold classic resume.dotx</Template>
  <TotalTime>265</TotalTime>
  <Pages>1</Pages>
  <Words>190</Words>
  <Characters>1086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>Minionhub Dev</cp:lastModifiedBy>
  <cp:revision>69</cp:revision>
  <dcterms:created xsi:type="dcterms:W3CDTF">2024-05-26T21:25:00Z</dcterms:created>
  <dcterms:modified xsi:type="dcterms:W3CDTF">2026-04-06T17:22:00Z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  <property fmtid="{D5CDD505-2E9C-101B-9397-08002B2CF9AE}" pid="3" name="KSOProductBuildVer">
    <vt:lpwstr>1033-12.2.0.13431</vt:lpwstr>
  </property>
  <property fmtid="{D5CDD505-2E9C-101B-9397-08002B2CF9AE}" pid="4" name="ICV">
    <vt:lpwstr>CA0FAE3550DC4B7C816FF994FBCED09D_12</vt:lpwstr>
  </property>
  <property fmtid="{D5CDD505-2E9C-101B-9397-08002B2CF9AE}" pid="5" name="GrammarlyDocumentId">
    <vt:lpwstr>865994d3e4ddf8e0db428ebebb25142cd1f6c1a72d6a6dc46fe5b489959dfd9f</vt:lpwstr>
  </property>
</Properties>
</file>