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8 years of experience in full-stack development, specializing in API design and cloud solutions. Proficient in modern technologies including TypeScript, React, and AWS, with a strong foundation in computer science principles. Proven ability to deliver high-quality software solutions while tackling complex challenges across the development stack.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JavaScript, Python, Go,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GraphQL, REST,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GCP, Azure,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Git, Terraform, Docker,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DynamoDB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numerous full-stack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experience and backend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APIs, ensuring efficient data communication between front-end and back-end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application deployment and infrastructure management, optimizing performance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containerize applications, improving development workflow through consistent environment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deployment process and reducing errors.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code, enabling reliable and repeatable cloud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teams to define project requirements and deliver outstanding software solutions on 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mentorship to junior developers, fostering a culture of technical excellence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troubleshooting and debugging efforts to resolve complex technical issues, leveraging strong analytical skills.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database schemas and optimized access patterns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efficient data retrieval and storage.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for APIs and system architecture, promoting team transparency and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methodologies, participating in sprint planning and daily stand-ups to ensure team alignment and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adoption of coding standards and best practices that enhanced team productivity and code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new technologies and tools to drive innovation within the team, always maintaining a learning mindset.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efforts to enhance system performance, diving deep into code optimizations and architecture adjustments.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significantly to user interface design and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development of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seamless data exchange between clients and servers.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hosting and deploying applications, ensuring high availability and responsiveness under load.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DevOps practices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CI/CD processes to automate the build and deployment pipelines.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both relational and non-relational databases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interaction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 reviews to gather requirements and feedback on software solutions, enhancing product alignment with user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and debugging of applications, applying best practices to identify and resolve defects proactively.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modern cloud-based infrastructures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smoother operations.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code quality through regular peer reviews and adherence to established coding standards, ensuring projects met industry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documentation and technical specifications for new systems, aiding in team onboarding and knowledge transfer.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fundamental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experience in front-end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basic API development concepts, initially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 for client-server communication.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agility practices, attending daily stand-ups and contributing to sprint reviews, fostering team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updated application code, learning to apply coding best practices while working under senior developers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learning systematic source code management and collaboration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application issues with guidance from senior developers, laying a foundation for future problem-solving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and maintaining unit tests for existing codebases, contributing to overall product quality assurance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database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simple queries to support application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knowledge-sharing sessions to enhance understanding of application architecture and development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Through hands-on involvement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began to understand containerization fundamentals and their role in modern DevOps environments.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