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technically proficient Senior Software Engineer with 8 years of experience in building and deploying production software systems. Expertise in machine learning, backend programming, and geospatial analytics with a proven record of enhancing functionality and performance of large-scale data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Spark ML, scikit-learn, XGBoost, Geospatial Analytics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Java, Scala, Python,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&amp;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Performance Tuning, Distributed Execution, Analytical Databases, Large-scale Data Systems, Systems Programming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Cross-team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Cross-team Collaboration, Code Reviews, Documentation, Agile Methodologies, DevOps Practices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Jenkins, JIRA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that enhanced customer workflows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defining feature sets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 software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alignment with customer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Closely worked with teams to evaluate and close gaps between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customer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for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stability and low latency.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clear design documents and tests to prevent regressions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functionalities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discrepancies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 outputs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engaged with product teams to refine customer-facing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infrastructure components to expand the analytics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geospatial 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skills to solve complex location-based problems within the software.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collaboration, effectively transforming ambiguous requirements into functional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XGBoost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applications to elevate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analysis and improvements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large-scale data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after significant feature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regular updates and demoed evolving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capabilities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internal stakeholders and clients.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compliance with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introducing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codebase consistency by participating in and initiating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among peers.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build and deployment processes to streamline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 pipeline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extensive unit and integration tests to maintain the integrity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integrated into enterprise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scalability and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performance tuning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analytical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query speeds.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build a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ingestion pipeline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and training materials for new features and updates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and microservices to extend the functionality of existing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and validation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they met user requirements and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sharing knowledge and feedback to improve overall code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management to understand new feature requests and translate them into clear technical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 containers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deployment strategies to improve the consistency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analysis and debugging procedures related to performance-related incidents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visualization tools to provide insights into machine learning outputs to stakeholders.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basic features for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application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exposure to software engineering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to ensure functionality and reliability of new code in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application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requirements and gather feedback from senior developers for continuous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geospatial data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feature requirements for location-based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use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code changes alongside more experienced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tasks supporting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towards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conduct bug fixes and patches for scientific applications in the software.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to understand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 into existing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research project on the effectiveness of different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prediction tasks.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