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experienced Senior Software Engineer with over 8 years of experience in developing robust software solutions, specializing in Linux operating systems and open source technologies. Proficient in creating and debugging complex systems, with a strong focus on enhancing user experience through innovative features and tools. Experienced in collaborating with cross-functional teams to integrate cutting-edge solutions and AI technologies into software products.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C, C++, Bash,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OpenShift, Ansible,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 (various distributions), Ubuntu, Fedora, Red Hat Enterprise Linux, CentOS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and Communication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Slack, Git, JIRA, Confluence, Trello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Emerging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AI/ML Technologies, Big Data, IoT, Cloud Computing, Edge Computing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innovative features for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Image Builder service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significantly enhanced user interactions and automated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deeply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 systems programming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identify and debug intricate issues, improving performance and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cross-functional teams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processes, integrating support and documentation enhancements that improved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applications, ensuring consistent deployment across various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decreased incident rates and improved software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incorporated emerging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workflows, enriching user experience and functionality of the service.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Communicated complex technical concepts clearly with peer engineers and in relevant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 source communities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collaboration and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periodic code reviews, providing constructive feedback that encouraged adherence to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comprehensive documentation that facilitated onboarding and training for new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discussions to identify potential enhancements for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Image Builder service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aligning technical objectives with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version control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 changes and maintain a clear project history.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user feedback and operational metrics to iterate on features, ensuring alignment with user expectations and market demands.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 by optimizing existing code and system configurations,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monitoring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community discussions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 Source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platforms, sharing insights and solutions that benefited the greater developer community.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Submitted patches and participated in the development of upstream projects, showcasing commitment to open source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core features in a collaborative team environment, specifically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system integrations.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the functionality of internal tools, improving the team’s development speed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DevOps to implement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streamlined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robust APIs that connected various internal systems, facilitating smoother operations and data exchanges.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system performance and enhance troubleshooting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complex issues across multiple platforms, leveraging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 source libraries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tools to pinpoint root causes.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sprint planning and retrospectives, providing insights on technical challenges and prospective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architecture of scalable applications that supported dynamic data usage and high availability.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mentorship to junior developers, guiding them on best coding practices and efficient use of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user interface improvements by integrating front-end frameworks with robust back-end services, enhancing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system integrations and user guides that improved internal knowledge sharing and onboarding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potentials of machine learning to automate routine tasks, aligning technology use with business strategy.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software solutions utilized across the organization, primarily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extensive debugging and troubleshooting of applications, applying strong analytical skills to resolve operational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promoting quality standards and adherence to coding guidelines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repetitive tasks, thus improving operational efficiency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design solutions that met user requirements while maintaining system integrity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 source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day-to-day operations, contributing to broader adoption of software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protocols to ensure quality assurance across deployed software, enhancing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 and management of code changes, enabling smooth collaboration with other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software changes and technical processes, aiding the development team in reference and training.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knowledge bases by documenting common issues and solutions, facilitating ease of access for future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