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Backend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Highly experienced Software Engineer with 8 years of expertise in backend development, focusing on API design, database solutions, and distributed systems. Proven ability to craft high-performing, scalable backend services using Go, Python, and various database technologies. Adept at collaborating with cross-functional teams to address complex problems, ensuring robust system architecture and optimal application performance.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Go, Python, Java, Ruby, JavaScript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Golang, Flask, Django, Spring Boot, FastAPI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APIs and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API, GraphQL, gRPC, Microservices Architecture, SOAP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Redis, Cassandra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 and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GCP, Heroku,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Jira, GitHub, CircleCI,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Clean Code, TDD, DevOps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Backend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backend services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Golang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integrating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data communication.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architectural discussions to create scalable systems, focusing on performance and maintainability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secure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endpoints for a seamless API experience, improving interaction between clients and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 schemas, optimizing query performance and enhancing data integrity.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UI/UX designers and product managers in an Agile environment to ensure efficient product delivery.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applications, streamlining integration and testing processes across various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unstructured data efficiently, allowing for quicker development cycles.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to enforce best practices and improve overall code quality, following clean code principles.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Identified and resolved technical blockers and performance bottlenecks through rigorous debugging and profiling techniques.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scrums and sprint planning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effectively communicating progress and roadblocks to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deployment processes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services, ensuring continuous integration and delivery.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codebase and architectural decisions with clear specifications to assist future team members in onboarding.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Elasticsearch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advanced data querying and real-time analytics capabilities in backend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existing services to support AI-driven features, collaborating closely with data scientists on implementation strategies.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version control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maintaining extensive project histories and facilitating collaboration among team members.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to stay updated on emerging trends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healthtech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backend service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existing backend services primarily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developing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mobile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caching strategies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minimize latency in data retrieval, improving overall system responsiveness.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architecture design sessions to establish foundational backend infrastructures for new products.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robust data models and schema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maintaining data consistency and integrity across multiple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teams, including front-end developers, to create comprehensive testing plans and coverage for APIs.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Continuous Integration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 using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CircleCI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expedite deployment timelines and improve release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ensuring clear project histories for code maintenance and collaboration.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transition to 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 architecture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helping in the decomposition of monolithic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tuning and profiling of applications using built-in profiling tools to identify inefficient code paths.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Interfaced with third-party systems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integrations for new feature implementations.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high standards of code quality through peer reviews and adherence to team coding standards and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clients to gather requirements and feedback for continuous improvement of backend functionalities.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back-end components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building scalable web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various server-side solutions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reusable code and established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design and maintenance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databases, optimizing indexing strategies for improved query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in Agile teams,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tracking development tasks and managing sprints efficiently.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Used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participating in collaborative development projects and ensuring smooth workflow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system documentation, following best practices in code commenting and functional documentation.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internal tools for testing APIs and monitoring system health, adopting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API testing.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Resolved bugs and issues reported by QA teams, ensuring high reliability and availability of backend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transition from a traditional server model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-based cloud solutions, aiding in DevOps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regular code reviews, sharing knowledge and encouraging team collaboration to maintain code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service performance through optimization techniques and enhanced load handling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