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detail-oriented Senior Software Engineer with 8 years of experience in backend development. Proven expertise in designing robust systems, optimizing performance, and implementing scalable solutions using a diverse tech stack. Skilled in collaborative development, possessing strong problem-solving abilities and a passion for leveraging technology to enhance user experiences.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JavaScript, TypeScript, RESTful APIs,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DynamoDB, MongoDB, Amazon Redshift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 Services, AWS Lambda, AWS EC2, AWS SQS, AWS RDS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and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OpenShift, Jenkins,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Agile Methodologies, CI/CD, TDD (Test-Driven Development), JIRA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backend systems for a leading telenutrition platform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system performance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front-end engineers to design and implement APIs that catered to user needs, ensuring seamless integration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a standard for code quality through comprehensive testing and code reviews, utilizing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the product team to transform user requirements into efficient backend solutions,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collaboration and iteration.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Debugged and resolved complex production issues, utilizing logging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Winston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 server-side performances.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Proactively optimized server performance and scalability by implementing caching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Memcached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Research emerging technologies and integrated them into development practices, enhancing backend capabilities and reducing downtime.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database schemas, effectively leveraging both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diverse application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streamline deployment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the application delivery pipeline.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protocols and best practices in coding to safeguard sensitive user data against breaches.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mentoring junior developers on backend principles, fostering knowledge sharing and skill development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code reviews and provided constructive feedback, reinforcing a culture of quality and excellence in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architecture discussions to inform future backend developments with an eye towards maintainability and expansion.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monitoring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performance analytics and system health checks, reducing incident response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across cross-functional teams to ensure alignment on project goals and timelines, delivering high-quality software in a fast-paced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documentation for backend systems, ensuring knowledge transfer and ease of maintenance for future developers.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existing features based on user feedback.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Agile team environment, participating in sprint planning and daily stand-ups to ensure project alignment and progress.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backend database design, working extensively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storage and retrieval.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into existing platforms for added functionality, ensuring robust and secure interactions.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database performance tuning and optimization to ensure application scalability and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collaboration and code management, emphasizing best practices in versioning.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 sessions, contributing to the improvement of code quality and sharing knowledge with peers.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and integration tests to ensure software reliability and performance under various conditions.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the product team to gather requirements and contribute to application design discussions, ensuring alignment with business objectives.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thorough documentation of backend processes and system architecture, fostering team collaboration and onboarding efforts.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debugging tools to troubleshoot and resolve issues in development and production environments efficiently.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discussions on emerging technologies and their potential impact on project outcomes.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backend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RESTful API implementation and integration with frontend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knowledge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and learned database query optimization for improved application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 activities, learning best practices and contributing to a collaborative learning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team members by troubleshooting production issues and performing system maintenance tasks as required.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software testing practices, contributing to both unit and integration testing to ensure software reliability.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to design minimal backend functionality and implement user authentication mechanisms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JWT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version control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effectively managing code changes and collaborating on shared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personal projects utilizing backend technologies, gaining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and deployment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project documentation, focusing on system architecture and API design to support onboarding and knowledge transfer.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brainstorming sessions, introducing potential improvements and sharing insights on emerging technologies.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