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Software Engineer with 8 years of extensive expertise in backend development and engineering scalable applications using Python and Go. Proven track record of delivering high-quality, maintainable solutions in an Agile environment, focusing on search infrastructure and data retrieval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AWS EC2, AWS S3, AWS RDS, AWS Lambda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Messaging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Kafka Connect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Search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Full-text search, Information retrieval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Datadog, Prometheus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for a next-generation market intelligence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services and search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search relevance algorithms to improve data retrieval accuracy on large-scale datasets.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query performance through advanced indexing strategies, leading to improved application responsiveness for user queries.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gather requirements and translate them into technical specifications for backend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high-quality deliverables in each sprint.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containerized microservices, enhancing deployment and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infrastructure to support scalable application growth.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coding standards and foster knowledge sharing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processing and distribution within microservices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monitoring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application performance and quickly diagnose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 to enhance team collaboration and streamline development processes across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sprint planning sessions, focusing on prioritizing tasks for timely feature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backend technologies and best practices, enhancing team skill set and coding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 and implement relevant open-source tools and libraries to optimize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on industry trends and emerging technologies.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II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advanced search technologies ensuring accuracy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full-text 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relevance ranking mechanisms.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frameworks such as Flask and Django to create robust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conducted orchestration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deployment flexibility.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application reliability through rigorous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monitoring strategies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an Agile team to understand user stories and convert them into effective technical solutions for the backend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for front-end consumption, ensuring efficient data delivery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streamline data 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real-time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and manage scalable applications, enhancing overall system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maintain quality standards within the development team, promoting shared learning and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various databases,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for high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backend services and architectural decisions for future reference and compliance.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improve development efficiency and streamline testing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scalable web applications under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application functionality and support quality assurance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and manage containerized applications for development and testing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optimize existing codebases for performance improvements and bug fixes.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progress, sprint goals, and technical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database schemas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queries to facilitate effective data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Assessed application performance metrics and improved functionalities based on user feedback and monitoring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Aided in database migrations involving legacy SQL databases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structures.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services, enhancing application functionality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Followed Agile practices such as daily stand-ups and retrospective meetings to promote team collaboration and accountability.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