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 with 8 years of extensive experience in developing agentic systems and methodologies. Adept in building data pipelines and conducting research to enhance memory systems, with a strong foundation in deep learning and artificial intelligence technologies.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Technical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Agentic systems development, Agentic memory, Information retrieval, Data pipeline scaling, Python programming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NumPy, Pandas, Scikit-Learn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SQL, Apache Kafka, Apache Spark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CI/CD, Version Control (Git), Unit Testing,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Communication &amp; Documentation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Technical Writing, Research Publication, Collaboration Tools (Jira, Confluence), Public Speaking, Open Source Contribution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evaluation methodologies for agentic memory systems that enhanced semantic and procedural memory assessment across agent trajectories.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synthetic dataset generation pipelines resulting in scalable and realistic evaluation scenarios for agent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comprehensive experiments to diagnose shortcomings in agent memory systems and implemented improvements based on findings.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open-source evaluation harnesses to ensure reproducible experiments for memory system architecture comparisons.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memory improvements in various NVIDIA AI applications while enhancing the holistic software ecosystem.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benchmarking protocols and contributed to public-facing leaderboards that advanced agentic memory evaluation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Researched and integrated contemporary advancements in agentic memory from both academia and industry, ensuring alignment with state-of-the-art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deep learning models that enhanced the functionality of agent memory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scaling of data management practices by optimizing existing pipelines for better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Emphasized effective communication and teamwork by actively participating in knowledge sharing sessions and collaborative project planning.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in data processing, focusing on real-time data streaming and batch processing for large datasets.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secure and efficient systems for managing sensitive data throughout the lifecycle of evaluations and experiments.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thorough documentation of methodologies used in experiments and projects, contributing to team knowledge base and future research initiatives.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best practices in developing agentic systems and conducting rigorous experiments.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community engagement representing NVIDIA in relevant conferences and workshops to share insights on agentic memory research.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agentic retrieval capabilities by developing scalable algorithms and solutions to improve operational efficiency for client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deep learning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Keras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MXNet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more intelligent agentic components and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scientists to create robust datasets that support agent training and evaluation, streamlining the data acquisition process.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design and implementation of a repository for agent memory experiments, improving accessibility and quality of experimental data.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Coded extensive unit tests and documentation to ensure reliability of developed components, enhancing the development lifecycle.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routine code reviews to foster better understanding and implementation of best practices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cross-team initiatives by integrating agentic systems into existing products, contributing to overall product enhancement.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workshops to stay updated on advancements in memory systems and AI technologies, applying proactive learning in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manipulation and analysis, ensuring data integrity and consistency across applications related to memory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processes to reduce manual work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deployment automation.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Delivered presentations on project outcomes, demonstrating the effectiveness of new agentic frameworks developed for internal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key role in the evaluation and optimization of machine learning models in a collaborative and fast-paced environment.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basic agent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basic machine learning techniques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demonstrate programmatic problem-solving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development of simple data pipelines to automate data collection and preliminary processing for agent memory testing.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fundamental testing of memory retrieval algorithms, contributing to team learning and performance improvements. 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programming best practices under guidance, contributing to small projects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teamwork.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optimizing existing codebases by identifying inefficiencies and suggesting improvements, thereby enhancing performance of agents.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during complex project phases, gaining insights into strategic development processes and advanced technical knowledge.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documentation for processes and code usage which facilitated knowledge transfer within the team and improved onboarding procedures for new hires.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weekly team meetings to discuss project progress and find solutions to technical challenges ahead.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Tested various agentic components collaborating with other team members for rapid feedback and iterations to ensure project goals are met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Exposed to basic data management practices, gaining familiarity in foundational database operations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querying techniques.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