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full-stack development. Specializing in Java, React, and relational databases, with a strong focus on developing scalable and maintainable applications. Proven track record of delivering high-quality software solutions while adhering to best practices in coding and testing.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SQL,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Framework, Spring Boot, React, Angular, Hibernate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PostgreSQL, JPA, ORM,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API, Agile, Scrum, Continuous Integration, Unit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Terraform, Docker, Kubernetes, Microservices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both backend logic and database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complex relational database queries and stored procedures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requirements and optimize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client-side functionality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 while ensuring responsiveness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architectures,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patterns to improve system scalability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code reviews and 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ensure team alignment and project progress.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with persistent storage,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JPA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refactoring of monolithic applications into microservices, enhancing development speed and deployment accuracy.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facilitating easier environment management and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teams to bring innovative ideas and technical solutions to complex engineering challenges.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Integration/Continuous Deployment (CI/CD)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for streamlined software releases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for clean code, testing, and effective problem solving in software engineering.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scrum teams to plan sprints, conduct backlog grooming, and participate in retrospectives, effectively improving team dynamics.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current knowledge of emerging technologies, incorporating them as necessary into project work and team discussions.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legacy application performance through profiling, tuning, and implementing code optimizations across the codebase.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coding standards and best practices documentation to enhance consistency across projects.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dynamic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client-side interactivity and enhanced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and optimize complex queries, significantly improving database response 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team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participating in daily stand-ups and sprint planning sessions.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efficiency and performance in data handling and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and integration testing to ensure code reliability and maintainability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and scalability through effective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offering feedback to ensure adherence to best coding practices and team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for software solutions, improving on-boarding processes and ongoing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of applications to cloud infrastructure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ensuring consistency across development, staging, and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intuitive user interfaces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the user experience through interactive elements.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gain a strong foundation in full-stack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learn project management and collaborative coding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tools, understanding basic CRUD operations and integrating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building basic user interfaces and incorporating front-end functionalities into existing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optimized SQL queries for data retrieval in small-scale projects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basic wireframes and prototypes to understand user Interface and experience concepts.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in conducting code reviews and implementing feedback for code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provided input on software development practices and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front-end development, focusing on responsive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testing and debugging applications to learn debugging tools and the importance of unit testing.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