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Senior Software Engineer with 8 years of experience in back-end development focusing on PHP, MySQL, and REST API architecture. Proven ability to work collaboratively in agile teams to deliver high-quality software solutions and enhance existing systems with an emphasis on scalability and security.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JavaScript, HTML/CSS,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Laravel, Symfony, CodeIgniter, jQuery,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SQLite,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Microservices, Modular Architecture, Pluggable Architecture, Cloud-based Solutions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PHPUnit, Jest, Selenium, Postman,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Scrum, Continuous Integration, Version Control (Git), Code Review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Vulnerability Management, Scalability, MySQL Query Optimization, Security Best Practices, Performance Tuning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back-end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 to front-end requests.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define, design, and ship new features,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for seamless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feedback to peers, enhancing overall code quality and team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modular and pluggable architectures to support various application features and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to ensure robustness and reliability of back-end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system performance by optimizing SQL queries, addressing scalability issues, and implementing caching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multidisciplinary agile teams, actively participating in sprint planning, reviews, and retrospectives.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mentoring team members on best coding practices and design patterns, encouraging a culture of learning and knowledge exchange.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bugs in existing software to improve application stability and performance,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vulnerability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secure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in code to prevent common vulnerabilities, adhering to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experiences through the application of modern web standards and design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control, facilitating collaboration and code management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development processes and presented findings in team meetings to streamline workflows and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guild meetings to propose improvements in architecture and technology, fostering an innovative work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newer technologies to improve system efficacy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successful project outcomes by closely aligning with project managers and UX designers during development cycles.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back-end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an agile environment, focusing on clean code principles and modular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developers and UX designers to build user-friendly web applications with well-defined APIs.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offering constructive feedback on best practices in programming and design patterns.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validation and security measures to enhance application safety and performance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MVC framework approaches for cleaner architecture and easier maintenance during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database design and performance optimization, addressing query efficiency and server load issues.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software requirements and translated them into technical specifications for implementation.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CI/CD practices to automate testing and deployment processes, leading to faster time-to-market for new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that streamlined workflows and enabled smoother onboarding of new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project repositories and managed versioning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capture and clarify project requirements, ensuring alignment with user expectations and technical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software by refactoring code and enhancing legacy systems with new functionalities.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contributed to database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object-oriented programming principles and design patterns while developing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 to deliver functional features within agile sprints, focusing on user-centric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debugging sessions on existing code to identify and resolve issues, enhancing application stability.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unit testing principles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reliability through consistent testing.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high-quality documentation of development processes and codebases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brainstorming sessions to propose new ideas and improvements for ongoing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coding best practices,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KISS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 all development 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implementing new features and applying feedback based on code review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APIs and integrated external services to enhance application capabilities.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