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MacOS Developer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Detail-oriented software engineer with over 8 years of extensive experience in macOS development primarily using Swift. Highly skilled in designing robust and secure applications leveraging the Endpoint Security Framework, with proven capabilities in optimizing performance and enhancing user experience in endpoint security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Swift, Objective-C, C, C++, Python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and Tools</w:t>
      </w:r>
      <w:r w:rsidRPr="006B65EC">
        <w:rPr>
          <w:rFonts w:ascii="Calibri(Headings)" w:hAnsi="Calibri(Headings)" w:cs="Calibri"/>
          <w:sz w:val="22"/>
          <w:szCs w:val="22"/>
        </w:rPr>
        <w:t xml:space="preserve">: Endpoint Security Framework, Network Extensions, Instruments, Xcode, Cocoa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Agile, Scrum, Version Control (Git), Continuous Integration/Continuous Deployment (CI/CD), Test-Driven Development (TDD)</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Security &amp; Performance</w:t>
      </w:r>
      <w:r w:rsidRPr="006B65EC">
        <w:rPr>
          <w:rFonts w:ascii="Calibri(Headings)" w:hAnsi="Calibri(Headings)" w:cs="Calibri"/>
          <w:sz w:val="22"/>
          <w:szCs w:val="22"/>
        </w:rPr>
        <w:t xml:space="preserve">: Data Loss Prevention (DLP), Endpoint Detection and Response (EDR), Performance Optimization, Secure Coding Practices, Intrusion Detection Systems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Collaboration and Communication</w:t>
      </w:r>
      <w:r w:rsidRPr="006B65EC">
        <w:rPr>
          <w:rFonts w:ascii="Calibri(Headings)" w:hAnsi="Calibri(Headings)" w:cs="Calibri"/>
          <w:sz w:val="22"/>
          <w:szCs w:val="22"/>
        </w:rPr>
        <w:t xml:space="preserve">: Cross-Functional Team Collaboration, English Proficiency, Technical Documentation, Remote Communication, User-Centric Design Principles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MacOS Developer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optimized a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macOS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Swift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performance and reliability, ensuring minimal impact on user experience.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components for an endpoint security solution using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Endpoint Security Framework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data protection across all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Network Extensions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create secure communication channels between the application and backend services over the internet.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performance profiling and optimization of low-level system software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Instruments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achieving efficient event monitoring for system security.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distributed across different time zones, conducting frequent meetings to align on technical specifications and project goals.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secure frameworks that withstand real-world attack vectors while processing untrusted data inputs.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the full software development life cycle (SDLC), emphasizing agile methodologies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Scrum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iterative development.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Refactored legacy components leading to significant improvements in code maintainability and performance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technical design discussions and code reviews ensuring best practices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secure coding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were followed.</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various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Xcode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effective code management.</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macOS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 focusing on reliability and performance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Swift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a widely adopted security product.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large native applications that were deployed to a substantial user base, addressing complex security challenges with feature-rich solutions.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system components compliant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Endpoint Security Framework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 to ensure robust data protection.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Instruments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performance analysis, facilitating debugging and optimization efforts across various use cases.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executed tests to validate system functionality under high-load scenarios, ensuring a responsive user experience during critical operations.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extensive code reviews to enhance coding standards and security practices across the development team.</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product management to align project deliverables with user expectations and business requirements.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 in daily operations, including sprint planning and retrospectives, ensuring continuous improvement of development processes.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comprehensive documentation of technical specifications and workflows for ease of onboarding new team members.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Test-Driven Development (TDD)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principles to ensure code reliability and quality throughout the development process.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and development of macOS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Swift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security protocols for user data.</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implementing performance positively impacting user interaction by refining the application architecture through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 development practices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building applications that adhere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Endpoint Security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protocols, ensuring dependable system security.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routine debugging and performance tuning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Instruments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achieving substantial enhancements in application efficiency.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security-focused projects, reflecting strong knowledge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Loss Prevention (DLP)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security best practices.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Xcode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application development, benefiting from the latest macOS SDK features for improved functionality.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documentation for various components to facilitate knowledge sharing within the engineering team.</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users to gather feedback, providing insights that guided application enhancements and feature development.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Advanced knowledge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Cocoa frameworks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implement user-friendly interface elements and interactions in applications.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training workshops on advanced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security protocols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compliance with industry standards.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