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experienced software engineer with 8 years of expertise in designing and implementing advanced developer tools leveraging AI technologies. Proficient in full-stack development, with a strong focus on developing distributed systems in Go and optimizing developer workflows through effective tool integration.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Typescript, JavaScript, Kotlin,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Frameworks/Libraries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Vite, gRPC, Kubernetes,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Application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Postgres, MongoDB, Firebase, Redis,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GCP, Docker, GitHub Actions, Prometheus,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Slack, Discord, Notion, Jira,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Agile, DevOps, Open Source, Unit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innovative product features aimed at enhancing remote development processes in self-hosted environments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improved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JetBrains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crucial developer tools to streamline workflows for enterprise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projects, enhancing compatibility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VS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thereby increasing usability for a wider developer audience.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 best practices by documenting software design and operational processes for better knowledge sharing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Product and Design to drive key integrations that align with user needs and enterprise security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debugging and troubleshooting complex technical issues, delivering robust solutions promptly and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innovate seamless developer experiences within high-pressure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Rapidly transitioned between prototyping and implementation phases, displaying adaptability to project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observability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system health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 Success teams to gather user feedback and refine tools based on real-world application and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that facilitated better onboarding and integration of incoming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a culture of continuous learning and adaptation by exploring the latest trends in developer tools and incorporating them into products.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 of deployment processes, enhancing productivity and reliability of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distributed systems architecture that matches enterprise-grade security requirements while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contributed to architectural discussions to uphold code quality and technical excellence.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various applications, focusing on creating scalable distributed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frontend teams to integrate user-facing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sprint planning meetings, contributing to refining process and prioritizing development goals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deployment, ensuring high frequency of release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architectural design of microservices,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communication between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security measures by integrating best practices and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proactive monitoring.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tooling that improved developer experience by integrating with existing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identifying and resolving bugs, actively participating in code reviews to maintain quality standards throughout the development 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and automated tests to ensure stability of applications across platforms, improving overall application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knowledge sharing by documenting processes and systems to facilitate onboarding for new engineers.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web applications by coding responsive UIs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developers to learn best practices in software design and agile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prototyping new features and tools, collaborating with junior and mid-level engineers to provide feedback and support.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experience in handling REST APIs and database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issues and debugging code, developing critical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cloud technologies and containerization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devops practices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applications as part of training projects that enhanced understanding of application architecture and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use version control systems effectively, primarily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individual and team contributions to codebases.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technologies and programming languages to remain ahead of industry trends and improve technical skillset.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conduct code reviews and share knowledge, fostering a supportive team environment.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