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skilled software engineer with 8 years of experience in designing, developing, and maintaining robust backend systems, particularly using .NET and Azure technologies. Experienced in full-stack development and proficient in various cloud services and API development, with a strong focus on advancing healthcare technology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C#, JavaScript, TypeScript, Python, HTML/CSS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.NET Core, Entity Framework, React Native, ASP.NET MVC, Node.js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Microsoft Azure, Azure Functions, Azure SQL, Azure Cosmos DB, Azure DevOps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 Server, NoSQL, MongoDB, PostgreSQL, Firebase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 and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 API, Git, Docker, JIRA, Agile Methodologies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backend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Core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performance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cloud-based services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deployment strategies and infrastructure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internal and external applications, ensuring secure and efficient data interchange.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front-end teams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Native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with backend services, enhancing the user experience and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 and provided constructive feedback to peers, promoting adherence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coding standards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CI/CD pipelines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the software deployment process, enhancing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Entity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database interactions and ORM implementation, ensuring efficient data access across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and resolved performance bottlenecks in systems, implementing monitoring solutions for proactive maintenance and uptime assurance.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in documenting technical specifications and system designs to facilitate knowledge transfer and onboarding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best practices in software design, ensuring compliance with industry standards and regulatory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Extended existing applications by interpreting business requirements and writing exceptional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solutions, adapting to evolving project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services and APIs, broadening the capabilities of existing software solutions and maintaining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 planning meetings and contributed to agile methodology practices, driving project momentum and team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best practices, fostering an environment of continuous learning and improvement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complex technical issues, providing timely resolutions to minimize system downtime.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enterprise-grade applications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supporting technologies to meet business requirements and project goals.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full software development lifecycle, creating features from conception through to deployment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UX/UI teams to ensure user-friendly interfaces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applications, significantly improving customer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management, enhancing data retrieval operations and overall application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application logging and monitoring using Azure services to ensure operational excellence and quick issue resolution.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delivered feedback to improve code quality and knowledge sharing amongst the development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application issues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optimizing existing code for performance enhancement.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technical documentation to support knowledge transfer and future maintenance of the systems developed.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foundational programming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web technologies (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) to build small-scale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tools that improved team efficiency and project delivery times.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familiarity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performing queries to support backend data management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within a team, taking part in daily stand-ups and contributing to project discussions.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system documentation, ensuring clarity and accuracy of technical details for complex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coding reviews, learning best practices in software development and code optimization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migration of legacy systems to more modern architectures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cloud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troubleshooting skills, diagnosing basic software issues and proposing solutions to improve application stability.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agile development practices through direct participation in sprints and team retrospectives.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senior developers in coding tasks and gaining exposure to more advanced programming techniques. 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