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developer with over 8 years of experience in designing and building high-quality software solutions. Proficient in web and API development using Golang and TypeScript, with demonstrated expertise in cloud deployment and microservices architectures. Strong background in collaborating with cross-functional teams to deliver robust and maintainable code, while continuously seeking innovative solutions to improve application performance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TypeScript, JavaScript, Bash,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HTML, CSS,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Helm, Make, Git, Bitbucket,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CloudFormation,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API Development, Agile Methodologies, Unit Testing, Code Reviews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developed, and maintained scalable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high-performance and security standards are met.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and analyze system requirements, translating them into technical specifications for software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web applications with a focus on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improve application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frequent release cycles and automated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best practices for responsive design and enhanced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 and management, integrating monitoring and logging tools for performance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by identifying areas for enhancement in functionality and usability of existing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uphold code quality and consistency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software design and system architectures to facilitate knowledge sharing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Kubernetes applications, ensuring smooth upgrades and rollback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remote teams across different time zones, adjusting work hours as necessary to maintain effective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repetitive tasks to enhance developer productivity and reduce deployment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complex technical issues through effective problem-solving and debugging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stayed abreast of emerging technologies and best practices to ensure the team is leveraging the latest tools.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software development projects by implementing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assisting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discuss project requirements and updates, improving communication and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participated in code reviews to ensure alignment with coding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monitored performance using cloud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integration and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web designs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quality assurance processes through thorough unit testing and debugging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other developers and stakeholders to troubleshoot and resolve application issues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applied new technologies and methodologies to ongoing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efforts, ensuring developer accessibility and knowledge sharing.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interface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development projects that primarily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code testing and debugging processes to ensure functional and reliable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in project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role in application management while working alongside the operations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 meetings to report on progress and discuss project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code management and version tracking for team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requirements from team members to assist in project planning and design phases.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foundational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 deployments through hands-on practice.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