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building scalable and reliable backend systems. Expertise in Python and a deep understanding of machine learning and data integration. Proven ability to design robust APIs and backend services for AI-driven products, delivering high-performance solutions that enhance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Java, Go,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Flask, FastAPI, Node.js, Spring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Cassandra,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Keras, OpenCV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gRPC, WebSocket, SOAP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JIRA, CircleCI, Visual Studio Code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AI-driven products, enhancing backend system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and ensuring high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data pipelines facilitating seamless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production workflows for improved user interaction.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engineers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data scientists, and product teams to deliver end-to-end features that leverage artificial intelligence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processing and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managed cloud services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deployment processes to maintain system reliability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containerization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application deployment and maintain high standards of system observability.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production issues through systematic root cause analysis, consistently improving reliability and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services designed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 the integration of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for diverse application demands.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integration/continuous deployment (CI/CD) practices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development workflows and reduce deployment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improving code quality by implementing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structured testing procedures during the entire software life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documented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 frontend access to backend services for efficient data exchange.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ensure alignment and efficiency in development processes, emphasizing communication and teamwork.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queries and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 data throughput and minimize latency during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knowledge sharing sessions to uplift team proficiency and maintain high standards of engineering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experimentation and feedback loops to enhance product performance, system scalability, and user satisfaction.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backend services with a primary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application performance for machine learning tasks.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mobile and web applications that integrated machine learning models, promoting a seamless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technologies, ensuring data integrity and systematic organization for AI-driven data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scientists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analyze user data and improve the application features based on findings and patterns.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computing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and manage scalable applications that serve AI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reproducible development environments and collaborated with the operations team to implement orchestration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incorporating user feedback to refine and enhance system functionalities continuously.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cross-departmental projects linking backend systems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integration, ensuring alignment in technical capabilities and product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proactive debugging and troubleshooting practices for complex systems to maintain uptime and functionality under high load conditions.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detailed technical documentation for backend systems to improve onboarding and knowledge retention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performance optimization projects, focusing on streamlining both front-end and back-end interactions to minimize latency.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team-led initiatives aimed at improving codebase quality and ensuring adoption of best development practices.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and maintaining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introducing fundamental features and securing data paths.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deployment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functionalities and data retrieval processes for internal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manipulate and manage data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gaining experience in creating queries and optimizing database structures.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understand and implement guidelines for efficient coding practices and system design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interface enhancements by integrating backend services with frontend components, ensuring coherent user journeys.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facilitating collaborative projects and maintaining clear project histories.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testing and debugging processes for various applications, ensuring the proper functioning of deployed systems and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team meetings, contributing ideas and updates related to ongoing projects and individual contributions.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routine maintenance of internal tools written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efficiency and supporting ongoing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 understanding of agile methodologies and participated in sprint planning sessions to contribute to project timelines and deliverables.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