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Product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Product Engineer with over 8 years of experience in post-silicon data analysis, system-level debugging, and supporting customer analytics in semiconductor applications. Expertise in IC/system product engineering with a strong focus on data analytics and machine learning methodologies. Proven ability to influence product roadmaps and enhance customer satisfaction through advanced analytical techniques and collaborative teamwork.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IC Design, Post-Silicon Validation, Data Analytics, Root-Cause Debugging, Silicon Lifecycle Management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JMP, MATLAB, HSpice, PrimeTime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&amp; 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AWS, Azure, GCP, Cloud Analytics Platforms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Analytics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Data Mining, Predictive Analytics, Statistical Analysis, Cloud-based ML Solutions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Simulation &amp; 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ATE Test Development, Digital Simulation Tools, EDA Tools, SPICE Tools, Custom Test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Product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post-silicon data analysis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derive actionable insights that contributed to the improvement of silicon designs.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advanced analytics algorithms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collaboration with R&amp;D and data science teams to enhance product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comprehensive statistical analysis and data-driven decision-making, resolving complex silicon/system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pivotal role in supporting customers by delivering expertise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analytics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problem-solving with the analytics platform.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proteanTecs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analytics solutions within diverse customer environments, ensuring seamless operation at the silicon and system levels.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influence product roadmaps based on data insights and customer feedback, enhancing overall customer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industry leaders to assess feedback on product features and functionality, promoting continuous improvement in platform offerings.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root-cause debugging at the silicon level,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digital simulation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HSpice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analyze test results.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clear understanding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IC manufacturing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risk assessments and qualification strategies for new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strong relationships with customers, providing technical support during onboarding processes and ongoing engagements, promoting long-term partnerships.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global team collaborations, contributing insights and expertise from domestic and international markets for product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training sessions for customers on utilizing analytics features effectively, ensuring optimal use of platform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design engineers to verify the reliability of chip designs through iterative testing and feedback loops.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data trends to inform ongoing product enhancements, aligning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 strategies for future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input on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silicon characterization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product reliability and performance under varied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efforts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debugging of complex systems involved in silicon validation, significantly enhancing product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 multi-disciplinary team to conduct post-silicon characterization and analysis, applying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interpret findings.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customer-facing situations to troubleshoot and resolve issues related to data analytics solutions, enhancing end-user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ATE test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improve the testing accuracy and reliability of silicon processes, contributing to the overall development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customer rollouts of new features within the analytics platform, ensuring smooth integration of product updates in various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reviews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data-driven insights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influence the development lifecycle and enhance product features according to user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critical role in bridging the gap between silicon, system, and software domains to drive process improvements across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peers and customers on various aspects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in product functionality, fostering greater understanding of emerging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simulation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PrimeTime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static timing analysis to identify bottlenecks in design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software teams to provide insights into backend integrations of analytics tools, ensuring compatibility with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detailed post-silicon evaluations resulting in the identification of key performance metrics impacting product design decisions.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strategic planning sessions aimed at aligning product capabilities with industry trends and customer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early development phases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IC/system product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post-silicon test and yield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debugging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root-cause analysis to identify system-level failures, utilizing data tools for informed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mining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extract useful information from complex datasets, streamlining the analysis process and improving turnaround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IC characterization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projects to optimize design for manufacturability and yield.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various alpha and beta tests, gathering analytics that informed future product modifications and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and technical specification of system performance metrics based on test results.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semiconductor fabrication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harnessing insights for improved product reliability assessment.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EDA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silicon validation processes to ensure product met predetermined specifications and performance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to deliver updates on testing progress and data analysis results, promoting transparency and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hands-on training for junior engineers on methodologies surrounding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silicon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analytics, fostering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