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Product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Senior Product Engineer with 8 years of extensive experience in IC/system product, testing, and yield engineering. Proven track record in applying data analytics and machine learning to optimize post-silicon workflows, providing critical insights that ensure product reliability and customer satisfaction.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Core Engineering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IC Engineering, Data Analysis, Post-Silicon Analytics, Yield Engineering, Root Cause Debugging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JMP, HSpice, PrimeTime, MATLAB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Analytics and Monitoring</w:t>
      </w:r>
      <w:r w:rsidRPr="006B65EC">
        <w:rPr>
          <w:rFonts w:ascii="Calibri(Headings)" w:hAnsi="Calibri(Headings)" w:cs="Calibri"/>
          <w:sz w:val="22"/>
          <w:szCs w:val="22"/>
        </w:rPr>
        <w:t xml:space="preserve">: Embedded Monitoring, Cloud Platforms, Machine Learning, Reliability Physics, Statistical Process Control (SPC)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Communication &amp; Collaboration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Customer Engagement, Cross-functional Teamwork, Technical Documentation, Presentation Skills, Interpersonal 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C/C++, Software Testing, Data Visualization, Python Scripting, Digital Simulation Tools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Product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advanced post-silicon data analytics capabilities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JMP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insights derived from silicon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root-cause debugging processes to identify and resolve critical IC manufacturing issues,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analysis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skills to achieve optimal results.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R&amp;D teams to develop and validate novel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analytics algorithms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compatibility with existing systems and enhancing performance metrics.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technical expertise in integrating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proteanTecs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analytics platform with customer environments, easing the transition between silicon, test, and system-level functionalities.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comprehensive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testing frameworks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supported complex silicon system evaluations and contributed to improved product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engaged with customers to troubleshoot and resolve problems related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analytics platforms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demonstrating strong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interpersonal skills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customer focus.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enhancing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reliability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of IC products through the implementation of advanced testing methodologies and thorough data examination.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system-level post-silicon analysis, translating complex datasets into actionable insights for customer use, while maintaining clarity in communication.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robust statistical techniques to support yield improvement initiatives and bolster product reliability in competitive markets.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regular training sessions for cross-functional teams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analytics tools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best practices, fostering a culture of shared knowledge and collaboration.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Influenced product roadmaps through data-driven insights and technical feedback provided during internal and customer meetings.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international teams for the development of new features in analytics software, promoting a collaborative global work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expertise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platforms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optimize data storage and processing pipelines, ensuring seamless access to essential analytics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updated technical documentation for internal use and customer training to ensure clarity and ease of understanding regarding analytical processes and tools used.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Presented findings and project outcomes to stakeholders, showcasing the integration of analytics in improving product offerings.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Spearheaded the development of an 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analytics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JMP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in-depth post-silicon evaluations and troubleshooting.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comprehensive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root cause analysis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through advanced statistical methods to drive improvements in IC production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deployment of complex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ATE testing setups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leveraging tools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HSpice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circuit simulation and validation at various stages of product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collaboratively with cross-disciplinary teams to influence product design and development cycles based on analytical findings and customer feedback.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initiatives to integrate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algorithms that enhanced the predictive maintenance capabilities of electronic systems based on historical data patterns.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Trained team members on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visualization tools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effective communication of key insights derived from extensive analytics work.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system-level assessments to ensure seamless performance and reliability across trending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platforms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directly benefitting customer satisfaction ratings.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customer-facing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engagements to effectively communicate analytical findings, ensuring users understood actionable insights and derived value from the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contributed to technical documentation and support resources, enhancing customer onboarding processes for new analytics platform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engineers to enhance embedded monitoring tools, ensuring reliable data collection under various operational conditions.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 focus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system qualification processes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that IC products met regulatory requirements while optimizing production yield.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improvement processes through data analysis, influencing the overall efficiency of the engineering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post-silicon studies focused on enhancing yield engineering via strategic use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analysis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and frameworks.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testing protocols for silicon characterization,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HSpice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achieve optimal fidelity in simulation results and data extraction.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identifying and addressing root-cause issues affecting system performance, utilizing an analytical approach to problem-solving.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workshops focused on building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communication skills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a collaborative culture that prioritized customer satisfaction.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MATLAB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developing algorithms aimed at automating portions of the data review process under supervision from senior engineers.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integration of advanced monitoring systems, facilitating the transition to new tools and methodologies for data collection.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Collected and reported on data trends to share insights with technical teams, improving overall feedback loops based on analytic findings.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rigorous post-silicon testing, providing support and insights for product release readiness based on detailed analyses.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literature reviews on emerging technologies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silicon lifecycle management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stay relevant in evolving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procedural knowledge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digital simulation tools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adapt processes in response to newly introduced technologies and methodologies.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