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Product Development Architect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8 years of experience in full software development lifecycle. Expertise in leveraging AI-powered development tools to drive product innovation and ensure high-quality delivery. Proven ability to translate complex requirements into technical specifications and implement robust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C#,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AI development tools, Continuous Integration/Continuous Deployment (CI/CD), Automated Testing Frameworks, Code Generation Tools, Integrated Development Environments (IDEs)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PostgreSQL, MongoDB,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Selenium, Mocha, TestNG, Cypress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Lean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Product Development Architect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delivered multiple product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AI-powered development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engagement and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design architecture for scalable solutions, ensuring alignment with customer needs and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the full software development lifecycle on high-impact projects, translating business requirements into detailed specifications for effective product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automated testing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code quality and reliability throughout the development process, significantly reducing bug rates.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technical documentation,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documentation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user guides, to streamline onboarding and support processes for users and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deployment and integration of product updates, reducing time-to-market for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troubleshooting and debugging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AI-generated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the implementation of optimizations for performance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Researched and adopted emerging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development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methodologies to drive innovation in product features and minimize development overhead.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coding standards and best practices for AI-assisted development, contributing to overall team efficiency and code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customers in meetings to gather insights and validate use cases, enhancing product development through direct user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performance and security of deployed modules, implementing necessary optimizations to uphold system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guidance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prompt engineering principles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interaction with generative AI models.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processes, evaluating existing tools and suggesting enhancements to align with industry advancements.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knowledge-sharing sessions with peers to improve team competency and foster an environment of collective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 to set a vision for future product enhancements, aligning with strategic organizational goals.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enterprise-level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the full software development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comprehensive testing methodologies,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API testing to support quality assurance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user documentation and technical specifications to facilitate clarity for functional requirements encountered during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on Agile teams, participating in sprint planning and retrospective meetings to enhance team productivity and deliverables.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leading to minimized manual deployment efforts and increased software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optimized queries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addressing complex data extraction and reporting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 scripts that automated recurring data quality checks and reporting tasks.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pair programming sessions, promoting best practices and enhancing code quality across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application architecture to support diverse data modeling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setup of cloud infrastructure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applying best practices for security and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front-end development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and implementing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for data retrieval in database management, improving data handling proficiency.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efforts by documenting processes and maintaining project records, fostering better project management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 cases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components, ensuring reliable development practices were followed early on in my career.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team meetings, fostering a collaborative environment focused on continuous learning and process improvement.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foundational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assist in scripting tasks for automation.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of legacy systems by creating new features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.NET framework.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the team to enhance workflow and project effectiveness.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IDEs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Eclipse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Studio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development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documentations and team knowledge bases to facilitate knowledge transfer among team members.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