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Product Designer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Highly skilled and detail-oriented Product Designer with over 8 years of experience in crafting engaging user experiences for consumer-facing applications. Demonstrated expertise in Figma, end-to-end design processes, and collaboration with cross-functional teams to deliver impactful design solutions in ambiguous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Design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Figma, Adobe Creative Suite, Sketch, InVision, Framer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Prototyping &amp; Usability Testing</w:t>
      </w:r>
      <w:r w:rsidRPr="006B65EC">
        <w:rPr>
          <w:rFonts w:ascii="Calibri(Headings)" w:hAnsi="Calibri(Headings)" w:cs="Calibri"/>
          <w:sz w:val="22"/>
          <w:szCs w:val="22"/>
        </w:rPr>
        <w:t xml:space="preserve">: Axure, Marvel, UsabilityHub, UserTesting, Lookback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User Experience Design</w:t>
      </w:r>
      <w:r w:rsidRPr="006B65EC">
        <w:rPr>
          <w:rFonts w:ascii="Calibri(Headings)" w:hAnsi="Calibri(Headings)" w:cs="Calibri"/>
          <w:sz w:val="22"/>
          <w:szCs w:val="22"/>
        </w:rPr>
        <w:t xml:space="preserve">: User Research, Wireframing, User Journey Mapping, Interaction Design, Information Architecture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Design Systems &amp;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Design Systems, Atomic Design Principles, Material Design, Responsive Design Frameworks, Accessibility Standards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Collaboration &amp; Agile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Design Sprint Methodology, Collaborative Workshops, Cross-Functional Teams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Product Designer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launched a comprehensive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registry experience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streamlined the entire user journey for expecting parents, enhancing user satisfaction by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usability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emotional design elements.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multi-step user flows for both web and mobile platforms, ensuring a seamless experience tailored to diverse user needs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Figma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Sketch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user research and usability testing to validate design decisions, adapting workflows based on feedback to significantly enhance user experience and trust in the platform.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 Managers and Engineers to define project scopes, prioritize tasks, and execute high-quality designs, effectively translating complex requirements into intuitive user interactions.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high-fidelity mockups and interactive prototypes, employing iterative design methodologies to quickly test ideas and gather subjective user feedback on features and functionalities.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the existing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design system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by introducing new components and patterns, ensuring consistency across different product surfaces.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within an agile environment, participating actively in sprint planning and reviews to align on design goals and implement feedback rapidly.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AI tools to optimize design processes, exploring innovative solutions for rapid prototyping and iteration that significantly reduced design cycles.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design reviews with stakeholders to maintain alignment on brand guidelines and user needs, ensuring the final product met both business and user expectations.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Translated ambiguous problem statements into clear design objectives and actionable plans, demonstrating a strong ability to operate in high-stakes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Raised the quality standard of shipped experiences through meticulous attention to interaction details and visual design principles, focusing on edge cases and usability.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cross-team workshops to encourage collaboration and innovation, contributing to the enhancement of project methodologies and team dynamics.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Introduced and advocated for user-centered design principles within team discussions, fostering a culture of empathy and understanding of user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Generated comprehensive documentation on design processes and iterations, ensuring clarity and continuity for future design efforts and team members.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modern techniques in design thinking and visual storytelling to craft impactful and compelling product narratives.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Product Designer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delivered user interfaces for a range of e-commerce applications, utilizing the latest design trends and principles to engage users effectively.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teams to iterate on designs based on user insights, employing data-driven methods to refine product features and functionality.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wireframes and prototypes utilizing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Axure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InVision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enhancing user experiences through interactive design.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Understood and applied foundational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in various projects, promoting best practices in usability and accessibility for diverse user populations.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user research initiatives, conducting interviews and testing to uncover user needs and inform design strategies, which resulted in better product alignment.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ongoing development of a cohesive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design system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consistency and improving the efficiency of design workflows across teams.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in fast-paced environments, acquiring the ability to adapt designs quickly to meet shifting priorities and tight deadlines without compromising quality.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engaged in team collaboration, providing meaningful input during design critique sessions and improving overall project outcomes through cooperative feedback.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collaborative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Miro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Zeplin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design handoffs and communication among team members and engineers.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Fostered relationships with developers and stakeholders to ensure accurate implementation of design specifications during the development process.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Product Designer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design and development of user interfaces for entry-level applications, focusing on core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UX/UI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 and basic interaction design.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basic wireframes and mockups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Sketch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InVision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learning to convey user flows effectively and support design goals.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usability testing sessions to gather early user feedback, understanding the importance of user insights in shaping effective design solutions.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other designers to refine and implement consistent design layouts and branding elements across various digital platforms.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hands-on experience with responsive design principles, ensuring applications function correctly across mobile and desktop environments.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utilize software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Adobe XD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creating user interface designs under the guidance of senior designers, gradually building a strong foundational skill set.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team brainstorming sessions, contributing creative ideas and learning to present concepts clearly and effectively to peers.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an understanding of color theory, typography, and layout principles to create visually appealing designs that align with user expectations and brand identity.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developers to ensure accurate translation of designs into functional products, gaining insights into the technical aspects of design implementation.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personal development in design best practices through online courses and workshops, consistently seeking growth opportunities in the design field.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