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Platform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Platform Engineer with 8 years of experience in designing and optimizing cloud platforms. Proficient in Kubernetes, AWS, and AI integration. Proven track record in mentoring engineers and enhancing platform performance through innovative cloud-native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CloudFormation, Ansible, Pulumi,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GitOps, ArgoCD, Jenkins,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AIOps, Machine Learning, Anomaly Detection, Predictive Autoscaling, Automated Remediation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Reliability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PagerDuty, Datadog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&amp; Scripting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Java, Bash, Ruby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Platform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 application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deployment efficiency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with a focus on security, leveraging features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IAM roles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Groups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automated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to streamline deployments and reduce manual intervention.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optimization of containerization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alongside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service resilience and reducing operational overhead.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proactively monitor the application infrastructure, employing tools for intelligent alerting and automated incident resolution.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management and automation, creating reusable modules for rapid deployment of resources across multiple AWS accounts.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conducted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provided mentorship to junior engineers, promoting knowledge sharing and adherence to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solution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defining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performance metrics and ensure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complex architectural patterns that emphasize scalability and security for enterprise-grade applications deployed in the cloud.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recommended cutting-edge technologies to enhance platform capabilities, facilitating a culture of continuous improvement and innovation within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into the platform for enhanced operational efficiency and predictive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detailed documentation and conducted internal tech talks on emerging technologies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computing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for incident response and postmortem analysis to enhance system reliability and foster a blame-free culture.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Innovated deployment strategies leveraging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serverless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cater to varying application needs and workloads.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to define system objectives and ensure alignment with business goals.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Cloud 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microservices architecture, contributing to high availability and disaster recovery initiatives.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enable smooth deployments during the software development life 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 management, including configurations, upgrades, and integrations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ArgoCD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GitOps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serverless framework applications with effective monitoring and remediation processes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tooling for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development teams to foster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implementations.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multiple modules and tools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the provisioning of AWS resources that support several production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legacy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and orchestrated management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application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extending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real-time insights into application behavior and health.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training sessions for developers focused on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CI/CD practices, helping to upskill team members in cloud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existing playbooks and documentation to facilitate knowledge transfer across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leveraging features to optimize application performance and reduce costs.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Cloud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 to support initial cloud-based applications, focusing on basic EC2 and S3 configurations.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configuration and management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to build a foundation for microservices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small-scale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projects, aiding in cluster setup and maintenance under senior guidance.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traditional deployment pipelines, gradually transitioning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agile development sprints.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Infrastructure as Code through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templates and modules for educational purposes.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efforts in setting up basic monitoring tools, gaining insights into the importance of observability and reliability in application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documentation of automation scripts, enhancing team understanding of DevOps practices and tools in use.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internal training sessions focused on cloud fundamentals, including security and optimization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developing a fundamental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 applicable to infrastructure monitoring, ensuring readiness for future system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senior engineers to learn aspects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security configurations essential for application deployments.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