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experience in fullstack development. Proficient in designing and building scalable web applications, emphasizing Next.js, React, and TypeScript. Adept at developing agentic AI systems and cloud-native architectures that enhance data-driven decision-making for real estate professionals.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C#,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Node.js,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Agentic AI, Prompt Engineering, Automated Testing, ML Pipelines, Data Processing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Mentorship, Collaboration, Problem Solving, Documentation, Communication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fullstack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from conception to deployment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user experience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AI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capable of autonomous workflows, enhancing operational efficiency and reducing manual intervention.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enabling seamless integration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code reviews, promoting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 safety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high-quality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Forged robust solutions for multi-step reasoning pipelines,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insights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real estate data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define project specifications and deliver engaging, user-centric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Oversaw the reliability and security of deployed applications, implementing industry standards for application integrity and data privacy.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automated testing suites to ensure high-quality standards and minimize defects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providing technical support and addressing incident resolutions with a focus on root cause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coding standards and efficient development practices to promote professional growth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storage and retrieval for high-performance applications, ensuring data integrity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documentation efforts to maintain clarity and transparency in project workflows and decision-making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projects, enhancing community collaboration and knowledge sharing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scalability and increased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visualization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interactive dashboards that facilitate real estate professionals' access to insightful metrics.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responsiveness and performance under load.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robust API interactions and seamless client-server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interface components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accessibility and mobile responsiveness to enhance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and manual testing strategies to validate application functionality, security, and performance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review sessions, ensuring alignment with team goals and stakeholder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data access times and application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graphic designers to translate UI/UX mock-ups into functional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establishment of efficient deployment and monitoring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application performance and conducted debugging sessions, rectifying issues while maintaining a positive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specifications and user manuals, aiding in the onboarding of new team members and enhancing user comprehension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third-party services and APIs, enhancing application capabilities through external resources.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client-side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cross-browser compatibility and user interface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debugging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using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RESTful services for data handling and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basic testing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basic functionality in new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contributing to the collective improvement of code quality and adherence to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Understood fundamental database concepts, assisting in the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instances and performing CRUD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senior developers to gain insights into project workflows and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maintaining existing applications, applying minor updates and bug fixes as directed by senior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sessions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deployments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 to enhance development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training to improve skills in modern JavaScript frameworks and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