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Fullstack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A highly proficient software engineer with over 8 years of experience in full-stack development, specializing in Ruby on Rails and React. Proven ability to design and implement impactful web applications while collaborating effectively with cross-functional teams to deliver outstanding user experiences.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 &amp;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Ruby on Rails, React, Typescript, GraphQL,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Redis, SQLite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Docker, Jenkins, Webpack, Heroku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Project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Kanban, JIRA, Trello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Hosting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Cloud, Firebase, Vercel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Quality Assurance</w:t>
      </w:r>
      <w:r w:rsidRPr="006B65EC">
        <w:rPr>
          <w:rFonts w:ascii="Calibri(Headings)" w:hAnsi="Calibri(Headings)" w:cs="Calibri"/>
          <w:sz w:val="22"/>
          <w:szCs w:val="22"/>
        </w:rPr>
        <w:t xml:space="preserve">: Jest, Mocha, Cypress, RSpec, Selenium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Fullstack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user-centric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applications, ensuring seamless functionality and user interaction.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design and product teams to implement wireframes and prototypes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HAML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UI components.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integrated RESTful APIs and 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optimized data queries, improving data retrieval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efficient database management practices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integrity and performance optimization.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methodologies, participating in sprint planning and retrospectives to enhance team efficiency and project delivery.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code reviews and implemented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continuous deployment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maintain high quality and operational excellence.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developers, guiding them through complex coding challenges and fostering a culture of knowledge sharing.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on-call rotations, troubleshooting production issues through detailed log analysis and monitoring tools.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containerize applications, streamlining development and deployment processes across multiple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modern frontend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Webpack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optimized asset management and loading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cross-functional initiatives, driving collaboration across teams to meet project milestones and deliverables.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automated testing suites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Cypress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reducing regression errors and ensuring robustness of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application performance tuning efforts through proper profiling and monitoring strategies using application insights.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architectural design and decision-making for large-scale web applications, focusing on scalability and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user satisfaction by implementing responsive design techniques, improving accessibility and overall user experience.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full-stack development of complex web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craft rich user experiences.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gather and refine requirements, translating them into technical tasks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best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performance through database optimization techniques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balancing load and query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and maintained version control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supporting collaborative development and version tracking.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RSpec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code reliability and reducing bug incidence during releases.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RESTful APIs and conducted integration of third-party services to enhance the application's capabilities and functions.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software deployment efforts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Heroku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automating release processes and ensuring environment consistency.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design of scalable databases and server infrastructure, applying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to manage tasks effectively.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UX/UI design processes, implementing changes based on user feedback to create more intuitive interfaces.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knowledge sharing sessions, presenting development challenges and solutions to expand team's skill set.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modern JavaScript frameworks and tools in the environment to keep the technology stack contemporary and relevant.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product offerings available to clients.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full software development lifecycle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methodologies, focusing on iterative improvement and delivery of features.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UI/UX enhancements through front-end development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yielding a user-friendly interface.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and optimized data models for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effective data storage and retrieval.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to perform code reviews and root cause analysis on production issues, improving product quality.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team meetings, sharing insights and integrating feedback into development processes to foster a collaborative work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documentation for applications and systems to ensure knowledge transfer and maintainability.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learned emerging technologies and frameworks within the field, applying them when appropriate to improve the development process.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lightweight project tracking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Trello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tasks and deadlines efficiently, contributing to team deliverables.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pair programming sessions to enhance coding skills and foster learning between junior and senior team members.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