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Fullstack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Accomplished Fullstack Engineer with 8 years of experience in backend and frontend development, specializing in designing scalable web applications and mentoring junior developers. Proficient in microservices architecture and high-volume data management techniques, adept at delivering complex solutions focused on business outcomes.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JavaScript, Python, TypeScript,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Framework, React, Node.js, Express,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Terraform,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Kafka, MySQL, PostgreSQL, MongoDB,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Git, RESTful APIs, Microservices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Fullstack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high-scale portal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Framework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enhanced guest insights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security measures focusing on PII protection in high-volume data sets, ensuring compliance and application integrity.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and UX teams to define technical requirements and deliver user-centric solutions that met client expectations.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 and AWS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performance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mentorship to junior engineers, promoting best practices in software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comprehensive API documentation and technical requirements, streamlining the development process and improving team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microservices architecture,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 to improve deployment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efficient data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real-time data processing and analytics capabilities for client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through code optimization and thorough testing, focusing on speed-to-market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implemented CI/CD practices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resolving complex technical issues, employing strong problem-solving skills to ensure operational continuity.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enabling adaptive planning and fostering a culture of continuous improvement within the development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best practices for performance tuning and monitoring of applications, ensuring high availability and system resilience.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user interfaces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responsiveness and functionality without compromising the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application response times and scalability through effective backend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along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client-side functionality, enhancing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APIs, allowing seamless communication between frontend and backend systems for a more unified application experience.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database interactions by designing complex queries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performance improvements in data retrieval.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Agile development processes, participating in sprint planning and retrospectives to ensure timely delivery of project milestones.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and integration tests to verify application functionality, increasing overall software reliability and reducing bug rates.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architectural design of microservices that enhanced modularity and scalability of existing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 components, thereby facilitating efficient deployment across multiple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security practices by implementing authentication and authorization protocols for user access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technical documentation, ensuring clear communication of application functionalities among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align project goals with business objectives, resulting in greater project success.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resolved bugs during development and testing phases, ensuring high-quality code delivery.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features based on client feedback, demonstrating an adaptable approach to software development.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 complemented by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dynamic client-side features.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prototypes and proof-of-concept applications to test viability of concepts and technologies.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the fundamentals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within the development cycle, fostering effective team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management tasks, including writing and optimizing SQL queries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user-friendly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adherence to current design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troubleshooting efforts for production issues, demonstrating the ability to work under pressure and resolve critical situations.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code quality through peer reviews and conducted regular testing to identify and resolve bugs early in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opportunities through workshops and team training sessions to enhance technical skills and expand knowledge.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changes and collaborating with other developers efficiently.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developers in integrating third-party services and APIs to improve application features and capabilities.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