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Fullstack Developer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developer with over 8 years of comprehensive experience in software design, development, and project management. Proficient in both frontend and backend technologies, specializing in Laravel and Vue.js to create high-quality, scalable web applications. Adept at mentoring junior developers and collaborating with cross-functional teams for optimal project outcomes.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Laravel, PHP, RESTful APIs, MySQL, MariaDB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Vue.js, JavaScript, HTML, CSS, Responsive Design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Version Control &amp; Testing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Unit Testing, Integration Testing, Code Quality, Continuous Integration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Architecture &amp; Performance</w:t>
      </w:r>
      <w:r w:rsidRPr="006B65EC">
        <w:rPr>
          <w:rFonts w:ascii="Calibri(Headings)" w:hAnsi="Calibri(Headings)" w:cs="Calibri"/>
          <w:sz w:val="22"/>
          <w:szCs w:val="22"/>
        </w:rPr>
        <w:t xml:space="preserve">: Software Architecture, Scalability, Database Optimization, APIs Integration, Performance Monitoring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English Communication, Mentorship, Collaboration, Problem Solving, Agile Methodologies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Fullstack Developer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server-side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Laravel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creating robust and scalable backends.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integration between the frontend and backend components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dynamic and responsive user interfaces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overall user engagement and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UI/UX designers to create intuitive user interfaces, applying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testing,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integration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uphold high standards of code quality.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database queries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MariaDB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performance and reliability under load.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APIs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Laravel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seamless interactions with external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application performance, utilizing tools and best practices to identify bottlenecks and enhance system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developers, providing guidance on coding standards and best development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fostering effective communication and collaboration among cross-functional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scalable software architectures that adapted to evolving project demands and improved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to stay updated with the latest trends and advancements in the tech stack,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ensuring code integrity and facilitating team collaboration in a distributed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regular code reviews to maintain code quality and foster a culture of continuous improvement among team members.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documentation of architectural decisions and coding standards, improving project onboarding processes.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Fullstack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Laravel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delivering high-quality code within set deadlines.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backend integrations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MariaDB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database schemas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projects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ensuring code consistency among team members.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responsive design principles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user experiences across devices.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providing feedback and suggestions for improvement in team coding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retrieval and manipulation, supporting dynamic front-end functionality.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team members on coding best practices, fostering a culture of learning and knowledge sharing.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troubleshooting and debugging applications, ensuring stability and performance through systematic problem-solving techniques.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agile development processes, participating in sprint planning and retrospectives to continuously improve workflows.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UI/UX teams to integrate user feedback into product improvements for both backend and frontend components.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Web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web applications with a focus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foundational skills in software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Started learning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Laravel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building simple applications, establishing a solid grounding for future development work.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frontend development tasks, creating static pages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while implementing basic JavaScript functionalities.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project team meetings, discussing timelines, deliverables, and learning opportunities from senior developers.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Updated and maintained existing applications, learning troubleshooting techniques while working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basic database design, assisting in the development of simple queries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MariaDB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project requirements.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Shadowed senior developers to understand full application lifecycle, from design to deployment, and began to understand software architecture principles.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preliminary code reviews, providing input on coding standards under the supervision of more experienced developers.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 foundational understanding of agile methodologies through participation in team sprints and daily standups.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Tested and debugged software applications, contributing to maintaining code quality throughout the learning process.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