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Full-Stack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Senior Full-Stack Engineer with over 8 years of experience specializing in full-stack software engineering. Proven ability in delivering innovative software solutions, with a strong background in Python, React, Node.js, and cloud platforms such as AWS and GCP. Adept at working in agile environments and skilled in devising architecture for robust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 3.x, JavaScript, TypeScript,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REST, GraphQL,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Reinforcement Learning, Machine Learning Architectures, OpenAI 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GitHub Actions, Docker,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Cache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Redis, Memcached, Varnish, Apache Ignite, AWS ElastiCache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Full-Stack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3.x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microservices, enhancing the product’s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machine learning engineers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reinforcement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into the product,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algorithm implementation.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user interfaces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with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applications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 Beanstalk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adapting to evolving product requirements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databases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performance and ensuring data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that guided the product towards a highly modular and maintainable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microservices, significantly improving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fetching between front-end and backend systems, enhancing client-side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Memcached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API response times that's critical for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engaged in code reviews and utilized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code integrity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operations, ensuring a robust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machine learning pipelines that incorporated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and relied on cloud infrastructure (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for model training.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RESTful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enhanced functionality for front-end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payment gateways and APIs into existing systems to improve transaction processing capabilities within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smooth deployments and reduced release cycles throughout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and caching data structures, improving operational efficiency of data handling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including sprint planning and retrospectives, adapting to workflow changes effectively to meet project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improve application security through implementation of best practices in coding and regular audits of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UX designers to develop aesthetic user interfaces and incorporated feedback quickly through regular iteration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implement testing frameworks and enhance code quality, ensuring reliable functionality across various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small agile team to deliver dynamic web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user-centered design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3.x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connected them with front-end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discussions focusing on product architecture, contributing insights to improve system design and implementation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in Python to ensure software reliability pre-launch.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features for e-commerce applications that included inventory management tools,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supported data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quick retrieval and manipulation of user data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team contributions were cohesive within the repository.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existing codebases to leverage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simplified development environment setups and consistent deployments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application issues, enhancing application performance and user satisfaction over multiple iterations of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to support knowledge sharing within the team and assist onboarding of new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