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Detail-oriented and proactive software engineer with 8 years of comprehensive experience in full-stack development, specializing in building scalable applications and backend optimization. Proven ability to collaborate effectively in Agile environments while delivering high-quality code consistently.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Backend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C#, Node.js, REST APIs, GraphQL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Frontend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TypeScript, JavaScript, HTML5, CSS3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 Management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Redis, MySQL, MongoDB, ElasticSearch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GCP, Docker, Kubernetes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Agile, Scrum, CI/CD, TDD, DevOps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maintained scalable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full-stack applications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user experience across various platforms.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integrated with various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third-party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seamless functionality of existing features.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and optimized backend services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C#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high performance and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internal and external integrations, enhancing data accessibility.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responsive, high-performance user interfaces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tailored for data-heavy workflows and dashboards.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modern databases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managing data modeling and performance trade-offs effectively.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Product, Design, and Engineering teams during the Agile development process to deliver impactful features.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sprint planning, estimation, and retrospectives, contributing to team dynamics and project success.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Consistently wrote clean, maintainable, and well-tested code, adhering to best development practices.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Resolves production issues with a focus on reliability and user experience, debugging effectively to maintain application integrity.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Monitored application performance and user feedback, leveraging insights to iterate and improve functionality over time.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knowledge sharing and technical discussions to foster a collaborative team environment and continuous learning.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code reviews and merged request protocols to maintain code quality and streamline development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security protocols to safeguard application data and user information against vulnerabilities.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modern technologies, including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GraphQL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to improve developer efficiency and application performance.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Full-Stack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full-stack applications, enhancing feature set and performance across all impacted systems.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define, design, and ship new features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and optimized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meet specific business requirements and improve system interoperability.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efficient data storage and retrieval, designing database schemas to enhance application performance.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regular Agile ceremonies, contributing to sprint planning and retrospectives, helping to optimize workflow.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unit and integration tests in line with best practices, ensuring robust application functionality throughout.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designers to translate UI designs into functional components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third-party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robust error handling and seamless user experiences within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cloud platforms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application deployment, optimizing system architecture and resource utilization.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debugging production issues to enhance application reliability and performance, ensuring high availability of services.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user interfaces for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HTML5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CSS3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with a focus on responsiveness and user experience.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on a development team participating in Agile processes, including daily stand-ups and sprint retrospectives.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backend development tasks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contributing to feature implementation and application scaling.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database management tasks, applying knowledge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manipulation and storage optimization.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integration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functionality and performance met project specifications.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code reviews to uphold code quality and adherence to best practices among team members.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application features and system components to improve team knowledge sharing and onboarding processes.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frontend components visually aligned with design specifications, enhancing overall UI look and feel.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and applied new technologies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GraphQL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during the development process, facilitating modern development practices.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Troubleshot and debugged issues within applications, improving overall user experience and application reliability.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