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II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Versatile full-stack software engineer with 8 years of experience specializing in product growth initiatives and data-driven decision-making within SaaS environments. Proven track record of enhancing user acquisition and retention through high-impact technical solutions. Adept in both backend and frontend technologies, with a strong analytical mindset to drive continuous improvement in user engagement and monetization strategies.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Ruby, JavaScript, TypeScript, HTML,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 on Rails, React, Node.js, Redux, Bootstrap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SQL,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Analytics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Looker, Mixpanel, Omni, Google Analytics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Communication and Project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Slack, Linear, Figma, Jira, Confluence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Deployment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Heroku, CircleCI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and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Bitbucket, GitLab, SVN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II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high-impact product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drive user acquisition and retention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analyze and design experiments aimed at funnel optimization,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Mixpanel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assess user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data-informed solutions to enhance the monetization process,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management and analysis.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integration of analytics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Looker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monitor product performance and derive actionable insights on user behavior.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culture of continuous improvement by regularly documenting and sharing experiment outcomes with stakeholders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visual presentations.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A/B tests to validate growth hypotheses, translating complex data sets into user-friendly reports.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the software deployment process through effective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Heroku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quick iteration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backend performance and scalability by optimizing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and refactoring legacy code.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reusable components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development efficiency and reduce redundancy in upcoming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Amazon Web Services (AWS)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backend functionality and integrate secure user authentication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UX/UI team to improve the user interface based on user feedback and data analytics insights from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Analytics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Instrumental in shaping the growth team's structure and processes, contributing to a shared knowledge base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and alerting solutions to proactively identify user drop-off points across various stages of the funnel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Omni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Encouraged a mindset of experimentation across the engineering team, mentoring junior engineers on best practices for data-backed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iterative design process and agile sprints, ensuring timely delivery of user-focused features.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enhancing customer experience and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user data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Mixpanel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identify patterns and areas for improvement in user activation and retention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managers and designers to implement features that aligned with business objectives, harnessing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design discussions.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environment,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progress and manage tasks efficiently throughout the development lifecycle.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performance optimizations for existing applications, significantly improving loading times and responsiveness for end-users.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provided constructive feedback, fostering a collaborative and knowledge-sharing environment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development efforts, ensuring adherence to best practices by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handle data storage.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integrating third-party APIs to enhance platform capabilities,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data exchanges.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Served as a key member of a cross-functional team focused on iterative product development and feature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analytical support in planning and assessing product features, ensuring alignment with the overall growth strategy.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user interviews and gathered feedback to inform product decisions and drive continuous improvements.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a strong foundation in full-stack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interactive user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engagement and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testing and debugging processes to ensure robust application performance, employing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team members in brainstorming sessions to identify new feature opportunities and improve existing functionalities.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write basic SQL queries for data retrieval, contributing insights to improve product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goal-setting process by participating in sprint planning and retrospectives, enhancing team productivity.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features and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clear communication across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minor bug fixes and enhancements to existing codebases, developing familiarity with best coding practices and guidelines.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working in a remote-first environment, effectively communicating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Slack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participating in asynchronous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hands-on training and mentorship programs to develop technical skills in data-informed product development.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